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409" w:rsidRPr="000D40BB" w:rsidRDefault="00274409" w:rsidP="00D65FEA">
      <w:pPr>
        <w:jc w:val="center"/>
        <w:rPr>
          <w:rFonts w:ascii="Times New Roman" w:hAnsi="Times New Roman"/>
          <w:sz w:val="24"/>
          <w:szCs w:val="24"/>
          <w:lang w:val="es-MX"/>
        </w:rPr>
      </w:pPr>
      <w:r w:rsidRPr="000D40BB">
        <w:rPr>
          <w:rFonts w:ascii="Times New Roman" w:hAnsi="Times New Roman"/>
          <w:sz w:val="24"/>
          <w:szCs w:val="24"/>
          <w:lang w:val="es-MX"/>
        </w:rPr>
        <w:t xml:space="preserve">PLAN DE </w:t>
      </w:r>
      <w:r w:rsidR="00FB75D0" w:rsidRPr="000D40BB">
        <w:rPr>
          <w:rFonts w:ascii="Times New Roman" w:hAnsi="Times New Roman"/>
          <w:sz w:val="24"/>
          <w:szCs w:val="24"/>
          <w:lang w:val="es-MX"/>
        </w:rPr>
        <w:t>RESPUESTA DE EMERGENCIA POR</w:t>
      </w:r>
      <w:r w:rsidR="00B230C4" w:rsidRPr="000D40BB">
        <w:rPr>
          <w:rFonts w:ascii="Times New Roman" w:hAnsi="Times New Roman"/>
          <w:sz w:val="24"/>
          <w:szCs w:val="24"/>
          <w:lang w:val="es-MX"/>
        </w:rPr>
        <w:t xml:space="preserve"> </w:t>
      </w:r>
      <w:r w:rsidRPr="000D40BB">
        <w:rPr>
          <w:rFonts w:ascii="Times New Roman" w:hAnsi="Times New Roman"/>
          <w:sz w:val="24"/>
          <w:szCs w:val="24"/>
          <w:lang w:val="es-MX"/>
        </w:rPr>
        <w:t>TSUNAMIS</w:t>
      </w:r>
      <w:r w:rsidR="00FB75D0" w:rsidRPr="000D40BB">
        <w:rPr>
          <w:rFonts w:ascii="Times New Roman" w:hAnsi="Times New Roman"/>
          <w:sz w:val="24"/>
          <w:szCs w:val="24"/>
          <w:lang w:val="es-MX"/>
        </w:rPr>
        <w:t xml:space="preserve"> PARA </w:t>
      </w:r>
      <w:r w:rsidR="000C3487">
        <w:rPr>
          <w:rFonts w:ascii="Times New Roman" w:hAnsi="Times New Roman"/>
          <w:sz w:val="24"/>
          <w:szCs w:val="24"/>
          <w:lang w:val="es-MX"/>
        </w:rPr>
        <w:t xml:space="preserve">RESORT, </w:t>
      </w:r>
      <w:r w:rsidR="00FB75D0" w:rsidRPr="000D40BB">
        <w:rPr>
          <w:rFonts w:ascii="Times New Roman" w:hAnsi="Times New Roman"/>
          <w:sz w:val="24"/>
          <w:szCs w:val="24"/>
          <w:lang w:val="es-MX"/>
        </w:rPr>
        <w:t>HOTELES Y HOSPEDERIAS</w:t>
      </w: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Default="00274409" w:rsidP="00274409">
      <w:pPr>
        <w:rPr>
          <w:rFonts w:ascii="Times New Roman" w:hAnsi="Times New Roman"/>
          <w:sz w:val="24"/>
          <w:szCs w:val="24"/>
          <w:lang w:val="es-MX"/>
        </w:rPr>
      </w:pPr>
    </w:p>
    <w:p w:rsidR="00F00EA8" w:rsidRDefault="00F00EA8" w:rsidP="00274409">
      <w:pPr>
        <w:rPr>
          <w:rFonts w:ascii="Times New Roman" w:hAnsi="Times New Roman"/>
          <w:sz w:val="24"/>
          <w:szCs w:val="24"/>
          <w:lang w:val="es-MX"/>
        </w:rPr>
      </w:pPr>
    </w:p>
    <w:p w:rsidR="00F00EA8" w:rsidRPr="000D40BB" w:rsidRDefault="00F00EA8"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tabs>
          <w:tab w:val="left" w:pos="3870"/>
        </w:tabs>
        <w:rPr>
          <w:rFonts w:ascii="Times New Roman" w:hAnsi="Times New Roman"/>
          <w:sz w:val="24"/>
          <w:szCs w:val="24"/>
          <w:lang w:val="es-MX"/>
        </w:rPr>
      </w:pPr>
      <w:r w:rsidRPr="000D40BB">
        <w:rPr>
          <w:rFonts w:ascii="Times New Roman" w:hAnsi="Times New Roman"/>
          <w:sz w:val="24"/>
          <w:szCs w:val="24"/>
          <w:lang w:val="es-MX"/>
        </w:rPr>
        <w:tab/>
      </w:r>
    </w:p>
    <w:p w:rsidR="00274409" w:rsidRPr="000D40BB" w:rsidRDefault="00472F52" w:rsidP="00472F52">
      <w:pPr>
        <w:jc w:val="center"/>
        <w:rPr>
          <w:rFonts w:ascii="Times New Roman" w:hAnsi="Times New Roman"/>
          <w:sz w:val="24"/>
          <w:szCs w:val="24"/>
          <w:lang w:val="es-MX"/>
        </w:rPr>
      </w:pPr>
      <w:r w:rsidRPr="000D40BB">
        <w:rPr>
          <w:rFonts w:ascii="Times New Roman" w:hAnsi="Times New Roman"/>
          <w:sz w:val="24"/>
          <w:szCs w:val="24"/>
          <w:highlight w:val="yellow"/>
          <w:lang w:val="es-MX"/>
        </w:rPr>
        <w:t>NOMBRE DE</w:t>
      </w:r>
      <w:r w:rsidR="00AF2F01">
        <w:rPr>
          <w:rFonts w:ascii="Times New Roman" w:hAnsi="Times New Roman"/>
          <w:sz w:val="24"/>
          <w:szCs w:val="24"/>
          <w:highlight w:val="yellow"/>
          <w:lang w:val="es-MX"/>
        </w:rPr>
        <w:t xml:space="preserve"> </w:t>
      </w:r>
      <w:r w:rsidR="000C3487">
        <w:rPr>
          <w:rFonts w:ascii="Times New Roman" w:hAnsi="Times New Roman"/>
          <w:sz w:val="24"/>
          <w:szCs w:val="24"/>
          <w:highlight w:val="yellow"/>
          <w:lang w:val="es-MX"/>
        </w:rPr>
        <w:t>RESORT</w:t>
      </w:r>
      <w:r w:rsidR="00AF2F01">
        <w:rPr>
          <w:rFonts w:ascii="Times New Roman" w:hAnsi="Times New Roman"/>
          <w:sz w:val="24"/>
          <w:szCs w:val="24"/>
          <w:highlight w:val="yellow"/>
          <w:lang w:val="es-MX"/>
        </w:rPr>
        <w:t>,</w:t>
      </w:r>
      <w:r w:rsidR="0083202C">
        <w:rPr>
          <w:rFonts w:ascii="Times New Roman" w:hAnsi="Times New Roman"/>
          <w:sz w:val="24"/>
          <w:szCs w:val="24"/>
          <w:highlight w:val="yellow"/>
          <w:lang w:val="es-MX"/>
        </w:rPr>
        <w:t xml:space="preserve"> </w:t>
      </w:r>
      <w:r w:rsidRPr="000D40BB">
        <w:rPr>
          <w:rFonts w:ascii="Times New Roman" w:hAnsi="Times New Roman"/>
          <w:sz w:val="24"/>
          <w:szCs w:val="24"/>
          <w:highlight w:val="yellow"/>
          <w:lang w:val="es-MX"/>
        </w:rPr>
        <w:t>HOTEL U HOSPEDERIA</w:t>
      </w: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tabs>
          <w:tab w:val="left" w:pos="2070"/>
        </w:tabs>
        <w:jc w:val="center"/>
        <w:rPr>
          <w:rFonts w:ascii="Times New Roman" w:hAnsi="Times New Roman"/>
          <w:sz w:val="24"/>
          <w:szCs w:val="24"/>
          <w:lang w:val="es-MX"/>
        </w:rPr>
      </w:pPr>
      <w:r w:rsidRPr="000D40BB">
        <w:rPr>
          <w:rFonts w:ascii="Times New Roman" w:hAnsi="Times New Roman"/>
          <w:sz w:val="24"/>
          <w:szCs w:val="24"/>
          <w:lang w:val="es-MX"/>
        </w:rPr>
        <w:t>Dirección</w:t>
      </w:r>
    </w:p>
    <w:p w:rsidR="00274409" w:rsidRPr="000D40BB" w:rsidRDefault="00274409" w:rsidP="00274409">
      <w:pPr>
        <w:tabs>
          <w:tab w:val="left" w:pos="2070"/>
        </w:tabs>
        <w:jc w:val="center"/>
        <w:rPr>
          <w:rFonts w:ascii="Times New Roman" w:hAnsi="Times New Roman"/>
          <w:sz w:val="24"/>
          <w:szCs w:val="24"/>
          <w:lang w:val="es-MX"/>
        </w:rPr>
      </w:pPr>
      <w:r w:rsidRPr="000D40BB">
        <w:rPr>
          <w:rFonts w:ascii="Times New Roman" w:hAnsi="Times New Roman"/>
          <w:sz w:val="24"/>
          <w:szCs w:val="24"/>
          <w:lang w:val="es-MX"/>
        </w:rPr>
        <w:t>Teléfono</w:t>
      </w:r>
    </w:p>
    <w:p w:rsidR="00274409" w:rsidRPr="000D40BB" w:rsidRDefault="00274409" w:rsidP="00274409">
      <w:pPr>
        <w:tabs>
          <w:tab w:val="left" w:pos="2070"/>
        </w:tabs>
        <w:jc w:val="center"/>
        <w:rPr>
          <w:rFonts w:ascii="Times New Roman" w:hAnsi="Times New Roman"/>
          <w:sz w:val="24"/>
          <w:szCs w:val="24"/>
          <w:lang w:val="es-MX"/>
        </w:rPr>
      </w:pPr>
      <w:r w:rsidRPr="000D40BB">
        <w:rPr>
          <w:rFonts w:ascii="Times New Roman" w:hAnsi="Times New Roman"/>
          <w:sz w:val="24"/>
          <w:szCs w:val="24"/>
          <w:lang w:val="es-MX"/>
        </w:rPr>
        <w:t>Fax</w:t>
      </w:r>
    </w:p>
    <w:p w:rsidR="00274409" w:rsidRPr="000D40BB" w:rsidRDefault="00274409" w:rsidP="00274409">
      <w:pPr>
        <w:tabs>
          <w:tab w:val="left" w:pos="2070"/>
        </w:tabs>
        <w:jc w:val="center"/>
        <w:rPr>
          <w:rFonts w:ascii="Times New Roman" w:hAnsi="Times New Roman"/>
          <w:sz w:val="24"/>
          <w:szCs w:val="24"/>
          <w:lang w:val="es-MX"/>
        </w:rPr>
      </w:pPr>
      <w:r w:rsidRPr="000D40BB">
        <w:rPr>
          <w:rFonts w:ascii="Times New Roman" w:hAnsi="Times New Roman"/>
          <w:sz w:val="24"/>
          <w:szCs w:val="24"/>
          <w:lang w:val="es-MX"/>
        </w:rPr>
        <w:t>Correo electrónico</w:t>
      </w:r>
    </w:p>
    <w:p w:rsidR="00274409" w:rsidRPr="000D40BB" w:rsidRDefault="00C672EA" w:rsidP="00274409">
      <w:pPr>
        <w:tabs>
          <w:tab w:val="left" w:pos="2070"/>
        </w:tabs>
        <w:jc w:val="center"/>
        <w:rPr>
          <w:rFonts w:ascii="Times New Roman" w:hAnsi="Times New Roman"/>
          <w:sz w:val="24"/>
          <w:szCs w:val="24"/>
          <w:lang w:val="es-MX"/>
        </w:rPr>
      </w:pPr>
      <w:r w:rsidRPr="000D40BB">
        <w:rPr>
          <w:rFonts w:ascii="Times New Roman" w:hAnsi="Times New Roman"/>
          <w:sz w:val="24"/>
          <w:szCs w:val="24"/>
          <w:lang w:val="es-MX"/>
        </w:rPr>
        <w:t>Portal electrónico</w:t>
      </w:r>
    </w:p>
    <w:p w:rsidR="00C568A0" w:rsidRPr="00F00EA8" w:rsidRDefault="001D01CF" w:rsidP="00F00EA8">
      <w:pPr>
        <w:tabs>
          <w:tab w:val="left" w:pos="2070"/>
        </w:tabs>
        <w:jc w:val="center"/>
        <w:rPr>
          <w:rFonts w:ascii="Times New Roman" w:hAnsi="Times New Roman"/>
          <w:b/>
          <w:sz w:val="24"/>
          <w:szCs w:val="24"/>
          <w:lang w:val="es-MX"/>
        </w:rPr>
      </w:pPr>
      <w:r w:rsidRPr="000D40BB">
        <w:rPr>
          <w:rFonts w:ascii="Times New Roman" w:hAnsi="Times New Roman"/>
          <w:b/>
          <w:sz w:val="24"/>
          <w:szCs w:val="24"/>
          <w:lang w:val="es-MX"/>
        </w:rPr>
        <w:t>MM/YYYY</w:t>
      </w:r>
    </w:p>
    <w:sdt>
      <w:sdtPr>
        <w:rPr>
          <w:rFonts w:ascii="Times New Roman" w:eastAsia="Calibri" w:hAnsi="Times New Roman" w:cs="Times New Roman"/>
          <w:b w:val="0"/>
          <w:bCs w:val="0"/>
          <w:color w:val="auto"/>
          <w:sz w:val="22"/>
          <w:szCs w:val="22"/>
        </w:rPr>
        <w:id w:val="-261528211"/>
        <w:docPartObj>
          <w:docPartGallery w:val="Table of Contents"/>
          <w:docPartUnique/>
        </w:docPartObj>
      </w:sdtPr>
      <w:sdtEndPr>
        <w:rPr>
          <w:noProof/>
        </w:rPr>
      </w:sdtEndPr>
      <w:sdtContent>
        <w:p w:rsidR="00C568A0" w:rsidRPr="001B0FF1" w:rsidRDefault="00C568A0">
          <w:pPr>
            <w:pStyle w:val="TOCHeading"/>
            <w:rPr>
              <w:rFonts w:ascii="Times New Roman" w:hAnsi="Times New Roman" w:cs="Times New Roman"/>
              <w:color w:val="auto"/>
              <w:sz w:val="32"/>
              <w:szCs w:val="32"/>
              <w:lang w:val="es-PR"/>
            </w:rPr>
          </w:pPr>
          <w:r w:rsidRPr="001B0FF1">
            <w:rPr>
              <w:rFonts w:ascii="Times New Roman" w:hAnsi="Times New Roman" w:cs="Times New Roman"/>
              <w:color w:val="auto"/>
              <w:sz w:val="32"/>
              <w:szCs w:val="32"/>
              <w:lang w:val="es-PR"/>
            </w:rPr>
            <w:t>Tabla de Contenido</w:t>
          </w:r>
        </w:p>
        <w:p w:rsidR="00C7755B" w:rsidRDefault="00C568A0">
          <w:pPr>
            <w:pStyle w:val="TOC1"/>
            <w:tabs>
              <w:tab w:val="right" w:leader="dot" w:pos="9350"/>
            </w:tabs>
            <w:rPr>
              <w:rFonts w:asciiTheme="minorHAnsi" w:eastAsiaTheme="minorEastAsia" w:hAnsiTheme="minorHAnsi" w:cstheme="minorBidi"/>
              <w:noProof/>
            </w:rPr>
          </w:pPr>
          <w:r w:rsidRPr="000D40BB">
            <w:rPr>
              <w:rFonts w:ascii="Times New Roman" w:hAnsi="Times New Roman"/>
              <w:sz w:val="24"/>
              <w:szCs w:val="24"/>
            </w:rPr>
            <w:fldChar w:fldCharType="begin"/>
          </w:r>
          <w:r w:rsidRPr="000D40BB">
            <w:rPr>
              <w:rFonts w:ascii="Times New Roman" w:hAnsi="Times New Roman"/>
              <w:sz w:val="24"/>
              <w:szCs w:val="24"/>
            </w:rPr>
            <w:instrText xml:space="preserve"> TOC \o "1-3" \h \z \u </w:instrText>
          </w:r>
          <w:r w:rsidRPr="000D40BB">
            <w:rPr>
              <w:rFonts w:ascii="Times New Roman" w:hAnsi="Times New Roman"/>
              <w:sz w:val="24"/>
              <w:szCs w:val="24"/>
            </w:rPr>
            <w:fldChar w:fldCharType="separate"/>
          </w:r>
          <w:hyperlink w:anchor="_Toc443917779" w:history="1">
            <w:r w:rsidR="00C7755B" w:rsidRPr="00FA2519">
              <w:rPr>
                <w:rStyle w:val="Hyperlink"/>
                <w:rFonts w:ascii="Times New Roman" w:hAnsi="Times New Roman"/>
                <w:noProof/>
                <w:lang w:val="es-MX"/>
              </w:rPr>
              <w:t>Cotejo de Revisión del Plan</w:t>
            </w:r>
            <w:r w:rsidR="00C7755B">
              <w:rPr>
                <w:noProof/>
                <w:webHidden/>
              </w:rPr>
              <w:tab/>
            </w:r>
            <w:r w:rsidR="00C7755B">
              <w:rPr>
                <w:noProof/>
                <w:webHidden/>
              </w:rPr>
              <w:fldChar w:fldCharType="begin"/>
            </w:r>
            <w:r w:rsidR="00C7755B">
              <w:rPr>
                <w:noProof/>
                <w:webHidden/>
              </w:rPr>
              <w:instrText xml:space="preserve"> PAGEREF _Toc443917779 \h </w:instrText>
            </w:r>
            <w:r w:rsidR="00C7755B">
              <w:rPr>
                <w:noProof/>
                <w:webHidden/>
              </w:rPr>
            </w:r>
            <w:r w:rsidR="00C7755B">
              <w:rPr>
                <w:noProof/>
                <w:webHidden/>
              </w:rPr>
              <w:fldChar w:fldCharType="separate"/>
            </w:r>
            <w:r w:rsidR="00C7755B">
              <w:rPr>
                <w:noProof/>
                <w:webHidden/>
              </w:rPr>
              <w:t>2</w:t>
            </w:r>
            <w:r w:rsidR="00C7755B">
              <w:rPr>
                <w:noProof/>
                <w:webHidden/>
              </w:rPr>
              <w:fldChar w:fldCharType="end"/>
            </w:r>
          </w:hyperlink>
        </w:p>
        <w:p w:rsidR="00C7755B" w:rsidRDefault="009A0195">
          <w:pPr>
            <w:pStyle w:val="TOC1"/>
            <w:tabs>
              <w:tab w:val="right" w:leader="dot" w:pos="9350"/>
            </w:tabs>
            <w:rPr>
              <w:rFonts w:asciiTheme="minorHAnsi" w:eastAsiaTheme="minorEastAsia" w:hAnsiTheme="minorHAnsi" w:cstheme="minorBidi"/>
              <w:noProof/>
            </w:rPr>
          </w:pPr>
          <w:hyperlink w:anchor="_Toc443917780" w:history="1">
            <w:r w:rsidR="00C7755B" w:rsidRPr="00FA2519">
              <w:rPr>
                <w:rStyle w:val="Hyperlink"/>
                <w:rFonts w:ascii="Times New Roman" w:hAnsi="Times New Roman"/>
                <w:noProof/>
                <w:lang w:val="es-MX"/>
              </w:rPr>
              <w:t>INTRODUCCIÓN</w:t>
            </w:r>
            <w:r w:rsidR="00C7755B">
              <w:rPr>
                <w:noProof/>
                <w:webHidden/>
              </w:rPr>
              <w:tab/>
            </w:r>
            <w:r w:rsidR="00C7755B">
              <w:rPr>
                <w:noProof/>
                <w:webHidden/>
              </w:rPr>
              <w:fldChar w:fldCharType="begin"/>
            </w:r>
            <w:r w:rsidR="00C7755B">
              <w:rPr>
                <w:noProof/>
                <w:webHidden/>
              </w:rPr>
              <w:instrText xml:space="preserve"> PAGEREF _Toc443917780 \h </w:instrText>
            </w:r>
            <w:r w:rsidR="00C7755B">
              <w:rPr>
                <w:noProof/>
                <w:webHidden/>
              </w:rPr>
            </w:r>
            <w:r w:rsidR="00C7755B">
              <w:rPr>
                <w:noProof/>
                <w:webHidden/>
              </w:rPr>
              <w:fldChar w:fldCharType="separate"/>
            </w:r>
            <w:r w:rsidR="00C7755B">
              <w:rPr>
                <w:noProof/>
                <w:webHidden/>
              </w:rPr>
              <w:t>3</w:t>
            </w:r>
            <w:r w:rsidR="00C7755B">
              <w:rPr>
                <w:noProof/>
                <w:webHidden/>
              </w:rPr>
              <w:fldChar w:fldCharType="end"/>
            </w:r>
          </w:hyperlink>
        </w:p>
        <w:p w:rsidR="00C7755B" w:rsidRDefault="009A0195">
          <w:pPr>
            <w:pStyle w:val="TOC1"/>
            <w:tabs>
              <w:tab w:val="right" w:leader="dot" w:pos="9350"/>
            </w:tabs>
            <w:rPr>
              <w:rFonts w:asciiTheme="minorHAnsi" w:eastAsiaTheme="minorEastAsia" w:hAnsiTheme="minorHAnsi" w:cstheme="minorBidi"/>
              <w:noProof/>
            </w:rPr>
          </w:pPr>
          <w:hyperlink w:anchor="_Toc443917781" w:history="1">
            <w:r w:rsidR="00C7755B" w:rsidRPr="00FA2519">
              <w:rPr>
                <w:rStyle w:val="Hyperlink"/>
                <w:rFonts w:ascii="Times New Roman" w:hAnsi="Times New Roman"/>
                <w:noProof/>
                <w:lang w:val="es-MX"/>
              </w:rPr>
              <w:t>¿Qué es el Programa TsuanmiReady® y TsunamiReady Supporters?</w:t>
            </w:r>
            <w:r w:rsidR="00C7755B">
              <w:rPr>
                <w:noProof/>
                <w:webHidden/>
              </w:rPr>
              <w:tab/>
            </w:r>
            <w:r w:rsidR="00C7755B">
              <w:rPr>
                <w:noProof/>
                <w:webHidden/>
              </w:rPr>
              <w:fldChar w:fldCharType="begin"/>
            </w:r>
            <w:r w:rsidR="00C7755B">
              <w:rPr>
                <w:noProof/>
                <w:webHidden/>
              </w:rPr>
              <w:instrText xml:space="preserve"> PAGEREF _Toc443917781 \h </w:instrText>
            </w:r>
            <w:r w:rsidR="00C7755B">
              <w:rPr>
                <w:noProof/>
                <w:webHidden/>
              </w:rPr>
            </w:r>
            <w:r w:rsidR="00C7755B">
              <w:rPr>
                <w:noProof/>
                <w:webHidden/>
              </w:rPr>
              <w:fldChar w:fldCharType="separate"/>
            </w:r>
            <w:r w:rsidR="00C7755B">
              <w:rPr>
                <w:noProof/>
                <w:webHidden/>
              </w:rPr>
              <w:t>4</w:t>
            </w:r>
            <w:r w:rsidR="00C7755B">
              <w:rPr>
                <w:noProof/>
                <w:webHidden/>
              </w:rPr>
              <w:fldChar w:fldCharType="end"/>
            </w:r>
          </w:hyperlink>
        </w:p>
        <w:p w:rsidR="00C7755B" w:rsidRDefault="009A0195">
          <w:pPr>
            <w:pStyle w:val="TOC1"/>
            <w:tabs>
              <w:tab w:val="right" w:leader="dot" w:pos="9350"/>
            </w:tabs>
            <w:rPr>
              <w:rFonts w:asciiTheme="minorHAnsi" w:eastAsiaTheme="minorEastAsia" w:hAnsiTheme="minorHAnsi" w:cstheme="minorBidi"/>
              <w:noProof/>
            </w:rPr>
          </w:pPr>
          <w:hyperlink w:anchor="_Toc443917782" w:history="1">
            <w:r w:rsidR="00C7755B" w:rsidRPr="00FA2519">
              <w:rPr>
                <w:rStyle w:val="Hyperlink"/>
                <w:rFonts w:ascii="Times New Roman" w:hAnsi="Times New Roman"/>
                <w:noProof/>
                <w:lang w:val="es-MX"/>
              </w:rPr>
              <w:t>MITIGACIÓN</w:t>
            </w:r>
            <w:r w:rsidR="00C7755B">
              <w:rPr>
                <w:noProof/>
                <w:webHidden/>
              </w:rPr>
              <w:tab/>
            </w:r>
            <w:r w:rsidR="00C7755B">
              <w:rPr>
                <w:noProof/>
                <w:webHidden/>
              </w:rPr>
              <w:fldChar w:fldCharType="begin"/>
            </w:r>
            <w:r w:rsidR="00C7755B">
              <w:rPr>
                <w:noProof/>
                <w:webHidden/>
              </w:rPr>
              <w:instrText xml:space="preserve"> PAGEREF _Toc443917782 \h </w:instrText>
            </w:r>
            <w:r w:rsidR="00C7755B">
              <w:rPr>
                <w:noProof/>
                <w:webHidden/>
              </w:rPr>
            </w:r>
            <w:r w:rsidR="00C7755B">
              <w:rPr>
                <w:noProof/>
                <w:webHidden/>
              </w:rPr>
              <w:fldChar w:fldCharType="separate"/>
            </w:r>
            <w:r w:rsidR="00C7755B">
              <w:rPr>
                <w:noProof/>
                <w:webHidden/>
              </w:rPr>
              <w:t>5</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83" w:history="1">
            <w:r w:rsidR="00C7755B" w:rsidRPr="00FA2519">
              <w:rPr>
                <w:rStyle w:val="Hyperlink"/>
                <w:rFonts w:ascii="Times New Roman" w:hAnsi="Times New Roman"/>
                <w:noProof/>
                <w:lang w:val="es-MX"/>
              </w:rPr>
              <w:t>A.</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Perfil del resort, hotel u hospedería ___________________</w:t>
            </w:r>
            <w:r w:rsidR="00C7755B">
              <w:rPr>
                <w:noProof/>
                <w:webHidden/>
              </w:rPr>
              <w:tab/>
            </w:r>
            <w:r w:rsidR="00C7755B">
              <w:rPr>
                <w:noProof/>
                <w:webHidden/>
              </w:rPr>
              <w:fldChar w:fldCharType="begin"/>
            </w:r>
            <w:r w:rsidR="00C7755B">
              <w:rPr>
                <w:noProof/>
                <w:webHidden/>
              </w:rPr>
              <w:instrText xml:space="preserve"> PAGEREF _Toc443917783 \h </w:instrText>
            </w:r>
            <w:r w:rsidR="00C7755B">
              <w:rPr>
                <w:noProof/>
                <w:webHidden/>
              </w:rPr>
            </w:r>
            <w:r w:rsidR="00C7755B">
              <w:rPr>
                <w:noProof/>
                <w:webHidden/>
              </w:rPr>
              <w:fldChar w:fldCharType="separate"/>
            </w:r>
            <w:r w:rsidR="00C7755B">
              <w:rPr>
                <w:noProof/>
                <w:webHidden/>
              </w:rPr>
              <w:t>5</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84" w:history="1">
            <w:r w:rsidR="00C7755B" w:rsidRPr="00FA2519">
              <w:rPr>
                <w:rStyle w:val="Hyperlink"/>
                <w:rFonts w:ascii="Times New Roman" w:hAnsi="Times New Roman"/>
                <w:noProof/>
                <w:lang w:val="es-MX"/>
              </w:rPr>
              <w:t>B.</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Mapa de desalojo por tsunami del municipio</w:t>
            </w:r>
            <w:r w:rsidR="00C7755B">
              <w:rPr>
                <w:noProof/>
                <w:webHidden/>
              </w:rPr>
              <w:tab/>
            </w:r>
            <w:r w:rsidR="00C7755B">
              <w:rPr>
                <w:noProof/>
                <w:webHidden/>
              </w:rPr>
              <w:fldChar w:fldCharType="begin"/>
            </w:r>
            <w:r w:rsidR="00C7755B">
              <w:rPr>
                <w:noProof/>
                <w:webHidden/>
              </w:rPr>
              <w:instrText xml:space="preserve"> PAGEREF _Toc443917784 \h </w:instrText>
            </w:r>
            <w:r w:rsidR="00C7755B">
              <w:rPr>
                <w:noProof/>
                <w:webHidden/>
              </w:rPr>
            </w:r>
            <w:r w:rsidR="00C7755B">
              <w:rPr>
                <w:noProof/>
                <w:webHidden/>
              </w:rPr>
              <w:fldChar w:fldCharType="separate"/>
            </w:r>
            <w:r w:rsidR="00C7755B">
              <w:rPr>
                <w:noProof/>
                <w:webHidden/>
              </w:rPr>
              <w:t>5</w:t>
            </w:r>
            <w:r w:rsidR="00C7755B">
              <w:rPr>
                <w:noProof/>
                <w:webHidden/>
              </w:rPr>
              <w:fldChar w:fldCharType="end"/>
            </w:r>
          </w:hyperlink>
        </w:p>
        <w:p w:rsidR="00C7755B" w:rsidRDefault="009A0195">
          <w:pPr>
            <w:pStyle w:val="TOC2"/>
            <w:tabs>
              <w:tab w:val="right" w:leader="dot" w:pos="9350"/>
            </w:tabs>
            <w:rPr>
              <w:rFonts w:asciiTheme="minorHAnsi" w:eastAsiaTheme="minorEastAsia" w:hAnsiTheme="minorHAnsi" w:cstheme="minorBidi"/>
              <w:noProof/>
            </w:rPr>
          </w:pPr>
          <w:hyperlink w:anchor="_Toc443917785" w:history="1">
            <w:r w:rsidR="00C7755B" w:rsidRPr="00FA2519">
              <w:rPr>
                <w:rStyle w:val="Hyperlink"/>
                <w:rFonts w:ascii="Times New Roman" w:hAnsi="Times New Roman"/>
                <w:noProof/>
                <w:lang w:val="es-MX"/>
              </w:rPr>
              <w:t>C. Croquis del resort, hotel u hospedería</w:t>
            </w:r>
            <w:r w:rsidR="00C7755B">
              <w:rPr>
                <w:noProof/>
                <w:webHidden/>
              </w:rPr>
              <w:tab/>
            </w:r>
            <w:r w:rsidR="00C7755B">
              <w:rPr>
                <w:noProof/>
                <w:webHidden/>
              </w:rPr>
              <w:fldChar w:fldCharType="begin"/>
            </w:r>
            <w:r w:rsidR="00C7755B">
              <w:rPr>
                <w:noProof/>
                <w:webHidden/>
              </w:rPr>
              <w:instrText xml:space="preserve"> PAGEREF _Toc443917785 \h </w:instrText>
            </w:r>
            <w:r w:rsidR="00C7755B">
              <w:rPr>
                <w:noProof/>
                <w:webHidden/>
              </w:rPr>
            </w:r>
            <w:r w:rsidR="00C7755B">
              <w:rPr>
                <w:noProof/>
                <w:webHidden/>
              </w:rPr>
              <w:fldChar w:fldCharType="separate"/>
            </w:r>
            <w:r w:rsidR="00C7755B">
              <w:rPr>
                <w:noProof/>
                <w:webHidden/>
              </w:rPr>
              <w:t>7</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86" w:history="1">
            <w:r w:rsidR="00C7755B" w:rsidRPr="00FA2519">
              <w:rPr>
                <w:rStyle w:val="Hyperlink"/>
                <w:rFonts w:ascii="Times New Roman" w:hAnsi="Times New Roman"/>
                <w:noProof/>
                <w:lang w:val="es-MX"/>
              </w:rPr>
              <w:t>D.</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Listado de contactos en caso de  emergencia</w:t>
            </w:r>
            <w:r w:rsidR="00C7755B">
              <w:rPr>
                <w:noProof/>
                <w:webHidden/>
              </w:rPr>
              <w:tab/>
            </w:r>
            <w:r w:rsidR="00C7755B">
              <w:rPr>
                <w:noProof/>
                <w:webHidden/>
              </w:rPr>
              <w:fldChar w:fldCharType="begin"/>
            </w:r>
            <w:r w:rsidR="00C7755B">
              <w:rPr>
                <w:noProof/>
                <w:webHidden/>
              </w:rPr>
              <w:instrText xml:space="preserve"> PAGEREF _Toc443917786 \h </w:instrText>
            </w:r>
            <w:r w:rsidR="00C7755B">
              <w:rPr>
                <w:noProof/>
                <w:webHidden/>
              </w:rPr>
            </w:r>
            <w:r w:rsidR="00C7755B">
              <w:rPr>
                <w:noProof/>
                <w:webHidden/>
              </w:rPr>
              <w:fldChar w:fldCharType="separate"/>
            </w:r>
            <w:r w:rsidR="00C7755B">
              <w:rPr>
                <w:noProof/>
                <w:webHidden/>
              </w:rPr>
              <w:t>8</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87" w:history="1">
            <w:r w:rsidR="00C7755B" w:rsidRPr="00FA2519">
              <w:rPr>
                <w:rStyle w:val="Hyperlink"/>
                <w:rFonts w:ascii="Times New Roman" w:hAnsi="Times New Roman"/>
                <w:noProof/>
                <w:lang w:val="es-MX"/>
              </w:rPr>
              <w:t>E.</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Árbol de llamadas</w:t>
            </w:r>
            <w:r w:rsidR="00C7755B">
              <w:rPr>
                <w:noProof/>
                <w:webHidden/>
              </w:rPr>
              <w:tab/>
            </w:r>
            <w:r w:rsidR="00C7755B">
              <w:rPr>
                <w:noProof/>
                <w:webHidden/>
              </w:rPr>
              <w:fldChar w:fldCharType="begin"/>
            </w:r>
            <w:r w:rsidR="00C7755B">
              <w:rPr>
                <w:noProof/>
                <w:webHidden/>
              </w:rPr>
              <w:instrText xml:space="preserve"> PAGEREF _Toc443917787 \h </w:instrText>
            </w:r>
            <w:r w:rsidR="00C7755B">
              <w:rPr>
                <w:noProof/>
                <w:webHidden/>
              </w:rPr>
            </w:r>
            <w:r w:rsidR="00C7755B">
              <w:rPr>
                <w:noProof/>
                <w:webHidden/>
              </w:rPr>
              <w:fldChar w:fldCharType="separate"/>
            </w:r>
            <w:r w:rsidR="00C7755B">
              <w:rPr>
                <w:noProof/>
                <w:webHidden/>
              </w:rPr>
              <w:t>10</w:t>
            </w:r>
            <w:r w:rsidR="00C7755B">
              <w:rPr>
                <w:noProof/>
                <w:webHidden/>
              </w:rPr>
              <w:fldChar w:fldCharType="end"/>
            </w:r>
          </w:hyperlink>
        </w:p>
        <w:p w:rsidR="00C7755B" w:rsidRDefault="009A0195">
          <w:pPr>
            <w:pStyle w:val="TOC1"/>
            <w:tabs>
              <w:tab w:val="right" w:leader="dot" w:pos="9350"/>
            </w:tabs>
            <w:rPr>
              <w:rFonts w:asciiTheme="minorHAnsi" w:eastAsiaTheme="minorEastAsia" w:hAnsiTheme="minorHAnsi" w:cstheme="minorBidi"/>
              <w:noProof/>
            </w:rPr>
          </w:pPr>
          <w:hyperlink w:anchor="_Toc443917788" w:history="1">
            <w:r w:rsidR="00C7755B" w:rsidRPr="00FA2519">
              <w:rPr>
                <w:rStyle w:val="Hyperlink"/>
                <w:rFonts w:ascii="Times New Roman" w:hAnsi="Times New Roman"/>
                <w:noProof/>
                <w:lang w:val="es-MX"/>
              </w:rPr>
              <w:t>PREPARACIÓN</w:t>
            </w:r>
            <w:r w:rsidR="00C7755B">
              <w:rPr>
                <w:noProof/>
                <w:webHidden/>
              </w:rPr>
              <w:tab/>
            </w:r>
            <w:r w:rsidR="00C7755B">
              <w:rPr>
                <w:noProof/>
                <w:webHidden/>
              </w:rPr>
              <w:fldChar w:fldCharType="begin"/>
            </w:r>
            <w:r w:rsidR="00C7755B">
              <w:rPr>
                <w:noProof/>
                <w:webHidden/>
              </w:rPr>
              <w:instrText xml:space="preserve"> PAGEREF _Toc443917788 \h </w:instrText>
            </w:r>
            <w:r w:rsidR="00C7755B">
              <w:rPr>
                <w:noProof/>
                <w:webHidden/>
              </w:rPr>
            </w:r>
            <w:r w:rsidR="00C7755B">
              <w:rPr>
                <w:noProof/>
                <w:webHidden/>
              </w:rPr>
              <w:fldChar w:fldCharType="separate"/>
            </w:r>
            <w:r w:rsidR="00C7755B">
              <w:rPr>
                <w:noProof/>
                <w:webHidden/>
              </w:rPr>
              <w:t>11</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89" w:history="1">
            <w:r w:rsidR="00C7755B" w:rsidRPr="00FA2519">
              <w:rPr>
                <w:rStyle w:val="Hyperlink"/>
                <w:rFonts w:ascii="Times New Roman" w:hAnsi="Times New Roman"/>
                <w:noProof/>
                <w:lang w:val="es-MX"/>
              </w:rPr>
              <w:t>A.</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Ubicación del mapa de desalojo por tsunami y croquis</w:t>
            </w:r>
            <w:r w:rsidR="00C7755B">
              <w:rPr>
                <w:noProof/>
                <w:webHidden/>
              </w:rPr>
              <w:tab/>
            </w:r>
            <w:r w:rsidR="00C7755B">
              <w:rPr>
                <w:noProof/>
                <w:webHidden/>
              </w:rPr>
              <w:fldChar w:fldCharType="begin"/>
            </w:r>
            <w:r w:rsidR="00C7755B">
              <w:rPr>
                <w:noProof/>
                <w:webHidden/>
              </w:rPr>
              <w:instrText xml:space="preserve"> PAGEREF _Toc443917789 \h </w:instrText>
            </w:r>
            <w:r w:rsidR="00C7755B">
              <w:rPr>
                <w:noProof/>
                <w:webHidden/>
              </w:rPr>
            </w:r>
            <w:r w:rsidR="00C7755B">
              <w:rPr>
                <w:noProof/>
                <w:webHidden/>
              </w:rPr>
              <w:fldChar w:fldCharType="separate"/>
            </w:r>
            <w:r w:rsidR="00C7755B">
              <w:rPr>
                <w:noProof/>
                <w:webHidden/>
              </w:rPr>
              <w:t>11</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90" w:history="1">
            <w:r w:rsidR="00C7755B" w:rsidRPr="00FA2519">
              <w:rPr>
                <w:rStyle w:val="Hyperlink"/>
                <w:rFonts w:ascii="Times New Roman" w:hAnsi="Times New Roman"/>
                <w:noProof/>
                <w:lang w:val="es-MX"/>
              </w:rPr>
              <w:t>B.</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Educación a empleados y huéspedes</w:t>
            </w:r>
            <w:r w:rsidR="00C7755B">
              <w:rPr>
                <w:noProof/>
                <w:webHidden/>
              </w:rPr>
              <w:tab/>
            </w:r>
            <w:r w:rsidR="00C7755B">
              <w:rPr>
                <w:noProof/>
                <w:webHidden/>
              </w:rPr>
              <w:fldChar w:fldCharType="begin"/>
            </w:r>
            <w:r w:rsidR="00C7755B">
              <w:rPr>
                <w:noProof/>
                <w:webHidden/>
              </w:rPr>
              <w:instrText xml:space="preserve"> PAGEREF _Toc443917790 \h </w:instrText>
            </w:r>
            <w:r w:rsidR="00C7755B">
              <w:rPr>
                <w:noProof/>
                <w:webHidden/>
              </w:rPr>
            </w:r>
            <w:r w:rsidR="00C7755B">
              <w:rPr>
                <w:noProof/>
                <w:webHidden/>
              </w:rPr>
              <w:fldChar w:fldCharType="separate"/>
            </w:r>
            <w:r w:rsidR="00C7755B">
              <w:rPr>
                <w:noProof/>
                <w:webHidden/>
              </w:rPr>
              <w:t>11</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91" w:history="1">
            <w:r w:rsidR="00C7755B" w:rsidRPr="00FA2519">
              <w:rPr>
                <w:rStyle w:val="Hyperlink"/>
                <w:rFonts w:ascii="Times New Roman" w:hAnsi="Times New Roman"/>
                <w:noProof/>
                <w:lang w:val="es-MX"/>
              </w:rPr>
              <w:t>C.</w:t>
            </w:r>
            <w:r w:rsidR="00C7755B">
              <w:rPr>
                <w:rFonts w:asciiTheme="minorHAnsi" w:eastAsiaTheme="minorEastAsia" w:hAnsiTheme="minorHAnsi" w:cstheme="minorBidi"/>
                <w:noProof/>
              </w:rPr>
              <w:tab/>
            </w:r>
            <w:r w:rsidR="00C7755B" w:rsidRPr="00FA2519">
              <w:rPr>
                <w:rStyle w:val="Hyperlink"/>
                <w:rFonts w:ascii="Times New Roman" w:hAnsi="Times New Roman"/>
                <w:noProof/>
                <w:lang w:val="es-MX"/>
              </w:rPr>
              <w:t>Participación en ejercicios</w:t>
            </w:r>
            <w:r w:rsidR="00C7755B">
              <w:rPr>
                <w:noProof/>
                <w:webHidden/>
              </w:rPr>
              <w:tab/>
            </w:r>
            <w:r w:rsidR="00C7755B">
              <w:rPr>
                <w:noProof/>
                <w:webHidden/>
              </w:rPr>
              <w:fldChar w:fldCharType="begin"/>
            </w:r>
            <w:r w:rsidR="00C7755B">
              <w:rPr>
                <w:noProof/>
                <w:webHidden/>
              </w:rPr>
              <w:instrText xml:space="preserve"> PAGEREF _Toc443917791 \h </w:instrText>
            </w:r>
            <w:r w:rsidR="00C7755B">
              <w:rPr>
                <w:noProof/>
                <w:webHidden/>
              </w:rPr>
            </w:r>
            <w:r w:rsidR="00C7755B">
              <w:rPr>
                <w:noProof/>
                <w:webHidden/>
              </w:rPr>
              <w:fldChar w:fldCharType="separate"/>
            </w:r>
            <w:r w:rsidR="00C7755B">
              <w:rPr>
                <w:noProof/>
                <w:webHidden/>
              </w:rPr>
              <w:t>12</w:t>
            </w:r>
            <w:r w:rsidR="00C7755B">
              <w:rPr>
                <w:noProof/>
                <w:webHidden/>
              </w:rPr>
              <w:fldChar w:fldCharType="end"/>
            </w:r>
          </w:hyperlink>
        </w:p>
        <w:p w:rsidR="00C7755B" w:rsidRDefault="009A0195">
          <w:pPr>
            <w:pStyle w:val="TOC1"/>
            <w:tabs>
              <w:tab w:val="right" w:leader="dot" w:pos="9350"/>
            </w:tabs>
            <w:rPr>
              <w:rFonts w:asciiTheme="minorHAnsi" w:eastAsiaTheme="minorEastAsia" w:hAnsiTheme="minorHAnsi" w:cstheme="minorBidi"/>
              <w:noProof/>
            </w:rPr>
          </w:pPr>
          <w:hyperlink w:anchor="_Toc443917792" w:history="1">
            <w:r w:rsidR="00C7755B" w:rsidRPr="00FA2519">
              <w:rPr>
                <w:rStyle w:val="Hyperlink"/>
                <w:rFonts w:ascii="Times New Roman" w:eastAsia="MS Mincho" w:hAnsi="Times New Roman"/>
                <w:noProof/>
                <w:lang w:val="es-ES"/>
              </w:rPr>
              <w:t>RESPUESTA</w:t>
            </w:r>
            <w:r w:rsidR="00C7755B">
              <w:rPr>
                <w:noProof/>
                <w:webHidden/>
              </w:rPr>
              <w:tab/>
            </w:r>
            <w:r w:rsidR="00C7755B">
              <w:rPr>
                <w:noProof/>
                <w:webHidden/>
              </w:rPr>
              <w:fldChar w:fldCharType="begin"/>
            </w:r>
            <w:r w:rsidR="00C7755B">
              <w:rPr>
                <w:noProof/>
                <w:webHidden/>
              </w:rPr>
              <w:instrText xml:space="preserve"> PAGEREF _Toc443917792 \h </w:instrText>
            </w:r>
            <w:r w:rsidR="00C7755B">
              <w:rPr>
                <w:noProof/>
                <w:webHidden/>
              </w:rPr>
            </w:r>
            <w:r w:rsidR="00C7755B">
              <w:rPr>
                <w:noProof/>
                <w:webHidden/>
              </w:rPr>
              <w:fldChar w:fldCharType="separate"/>
            </w:r>
            <w:r w:rsidR="00C7755B">
              <w:rPr>
                <w:noProof/>
                <w:webHidden/>
              </w:rPr>
              <w:t>13</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93" w:history="1">
            <w:r w:rsidR="00C7755B" w:rsidRPr="00FA2519">
              <w:rPr>
                <w:rStyle w:val="Hyperlink"/>
                <w:rFonts w:ascii="Times New Roman" w:eastAsia="MS Mincho" w:hAnsi="Times New Roman"/>
                <w:noProof/>
                <w:lang w:val="es-ES"/>
              </w:rPr>
              <w:t>A.</w:t>
            </w:r>
            <w:r w:rsidR="00C7755B">
              <w:rPr>
                <w:rFonts w:asciiTheme="minorHAnsi" w:eastAsiaTheme="minorEastAsia" w:hAnsiTheme="minorHAnsi" w:cstheme="minorBidi"/>
                <w:noProof/>
              </w:rPr>
              <w:tab/>
            </w:r>
            <w:r w:rsidR="00C7755B" w:rsidRPr="00FA2519">
              <w:rPr>
                <w:rStyle w:val="Hyperlink"/>
                <w:rFonts w:ascii="Times New Roman" w:eastAsia="MS Mincho" w:hAnsi="Times New Roman"/>
                <w:noProof/>
                <w:lang w:val="es-ES"/>
              </w:rPr>
              <w:t>Capacidad TsunamiReady del resort, hotel u hospedería</w:t>
            </w:r>
            <w:r w:rsidR="00C7755B">
              <w:rPr>
                <w:noProof/>
                <w:webHidden/>
              </w:rPr>
              <w:tab/>
            </w:r>
            <w:r w:rsidR="00C7755B">
              <w:rPr>
                <w:noProof/>
                <w:webHidden/>
              </w:rPr>
              <w:fldChar w:fldCharType="begin"/>
            </w:r>
            <w:r w:rsidR="00C7755B">
              <w:rPr>
                <w:noProof/>
                <w:webHidden/>
              </w:rPr>
              <w:instrText xml:space="preserve"> PAGEREF _Toc443917793 \h </w:instrText>
            </w:r>
            <w:r w:rsidR="00C7755B">
              <w:rPr>
                <w:noProof/>
                <w:webHidden/>
              </w:rPr>
            </w:r>
            <w:r w:rsidR="00C7755B">
              <w:rPr>
                <w:noProof/>
                <w:webHidden/>
              </w:rPr>
              <w:fldChar w:fldCharType="separate"/>
            </w:r>
            <w:r w:rsidR="00C7755B">
              <w:rPr>
                <w:noProof/>
                <w:webHidden/>
              </w:rPr>
              <w:t>13</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94" w:history="1">
            <w:r w:rsidR="00C7755B" w:rsidRPr="00FA2519">
              <w:rPr>
                <w:rStyle w:val="Hyperlink"/>
                <w:rFonts w:ascii="Times New Roman" w:eastAsia="MS Mincho" w:hAnsi="Times New Roman"/>
                <w:noProof/>
                <w:lang w:val="es-ES"/>
              </w:rPr>
              <w:t>B.</w:t>
            </w:r>
            <w:r w:rsidR="00C7755B">
              <w:rPr>
                <w:rFonts w:asciiTheme="minorHAnsi" w:eastAsiaTheme="minorEastAsia" w:hAnsiTheme="minorHAnsi" w:cstheme="minorBidi"/>
                <w:noProof/>
              </w:rPr>
              <w:tab/>
            </w:r>
            <w:r w:rsidR="00C7755B" w:rsidRPr="00FA2519">
              <w:rPr>
                <w:rStyle w:val="Hyperlink"/>
                <w:rFonts w:ascii="Times New Roman" w:eastAsia="MS Mincho" w:hAnsi="Times New Roman"/>
                <w:noProof/>
                <w:lang w:val="es-ES"/>
              </w:rPr>
              <w:t>Procedimiento de respuesta ante un AVISO de tsunami</w:t>
            </w:r>
            <w:r w:rsidR="00C7755B">
              <w:rPr>
                <w:noProof/>
                <w:webHidden/>
              </w:rPr>
              <w:tab/>
            </w:r>
            <w:r w:rsidR="00C7755B">
              <w:rPr>
                <w:noProof/>
                <w:webHidden/>
              </w:rPr>
              <w:fldChar w:fldCharType="begin"/>
            </w:r>
            <w:r w:rsidR="00C7755B">
              <w:rPr>
                <w:noProof/>
                <w:webHidden/>
              </w:rPr>
              <w:instrText xml:space="preserve"> PAGEREF _Toc443917794 \h </w:instrText>
            </w:r>
            <w:r w:rsidR="00C7755B">
              <w:rPr>
                <w:noProof/>
                <w:webHidden/>
              </w:rPr>
            </w:r>
            <w:r w:rsidR="00C7755B">
              <w:rPr>
                <w:noProof/>
                <w:webHidden/>
              </w:rPr>
              <w:fldChar w:fldCharType="separate"/>
            </w:r>
            <w:r w:rsidR="00C7755B">
              <w:rPr>
                <w:noProof/>
                <w:webHidden/>
              </w:rPr>
              <w:t>15</w:t>
            </w:r>
            <w:r w:rsidR="00C7755B">
              <w:rPr>
                <w:noProof/>
                <w:webHidden/>
              </w:rPr>
              <w:fldChar w:fldCharType="end"/>
            </w:r>
          </w:hyperlink>
        </w:p>
        <w:p w:rsidR="00C7755B" w:rsidRDefault="009A0195">
          <w:pPr>
            <w:pStyle w:val="TOC2"/>
            <w:tabs>
              <w:tab w:val="left" w:pos="660"/>
              <w:tab w:val="right" w:leader="dot" w:pos="9350"/>
            </w:tabs>
            <w:rPr>
              <w:rFonts w:asciiTheme="minorHAnsi" w:eastAsiaTheme="minorEastAsia" w:hAnsiTheme="minorHAnsi" w:cstheme="minorBidi"/>
              <w:noProof/>
            </w:rPr>
          </w:pPr>
          <w:hyperlink w:anchor="_Toc443917795" w:history="1">
            <w:r w:rsidR="00C7755B" w:rsidRPr="00FA2519">
              <w:rPr>
                <w:rStyle w:val="Hyperlink"/>
                <w:noProof/>
                <w:lang w:val="es-MX"/>
              </w:rPr>
              <w:t>C.</w:t>
            </w:r>
            <w:r w:rsidR="00C7755B">
              <w:rPr>
                <w:rFonts w:asciiTheme="minorHAnsi" w:eastAsiaTheme="minorEastAsia" w:hAnsiTheme="minorHAnsi" w:cstheme="minorBidi"/>
                <w:noProof/>
              </w:rPr>
              <w:tab/>
            </w:r>
            <w:r w:rsidR="00C7755B" w:rsidRPr="00FA2519">
              <w:rPr>
                <w:rStyle w:val="Hyperlink"/>
                <w:noProof/>
                <w:lang w:val="es-MX"/>
              </w:rPr>
              <w:t>Procedimiento de respuesta ante una ADVERTENCIA  y VIGILANCIA de tsunami</w:t>
            </w:r>
            <w:r w:rsidR="00C7755B">
              <w:rPr>
                <w:noProof/>
                <w:webHidden/>
              </w:rPr>
              <w:tab/>
            </w:r>
            <w:r w:rsidR="00C7755B">
              <w:rPr>
                <w:noProof/>
                <w:webHidden/>
              </w:rPr>
              <w:fldChar w:fldCharType="begin"/>
            </w:r>
            <w:r w:rsidR="00C7755B">
              <w:rPr>
                <w:noProof/>
                <w:webHidden/>
              </w:rPr>
              <w:instrText xml:space="preserve"> PAGEREF _Toc443917795 \h </w:instrText>
            </w:r>
            <w:r w:rsidR="00C7755B">
              <w:rPr>
                <w:noProof/>
                <w:webHidden/>
              </w:rPr>
            </w:r>
            <w:r w:rsidR="00C7755B">
              <w:rPr>
                <w:noProof/>
                <w:webHidden/>
              </w:rPr>
              <w:fldChar w:fldCharType="separate"/>
            </w:r>
            <w:r w:rsidR="00C7755B">
              <w:rPr>
                <w:noProof/>
                <w:webHidden/>
              </w:rPr>
              <w:t>17</w:t>
            </w:r>
            <w:r w:rsidR="00C7755B">
              <w:rPr>
                <w:noProof/>
                <w:webHidden/>
              </w:rPr>
              <w:fldChar w:fldCharType="end"/>
            </w:r>
          </w:hyperlink>
        </w:p>
        <w:p w:rsidR="00C568A0" w:rsidRPr="000D40BB" w:rsidRDefault="00C568A0">
          <w:pPr>
            <w:rPr>
              <w:rFonts w:ascii="Times New Roman" w:hAnsi="Times New Roman"/>
            </w:rPr>
          </w:pPr>
          <w:r w:rsidRPr="000D40BB">
            <w:rPr>
              <w:rFonts w:ascii="Times New Roman" w:hAnsi="Times New Roman"/>
              <w:b/>
              <w:bCs/>
              <w:noProof/>
              <w:sz w:val="24"/>
              <w:szCs w:val="24"/>
            </w:rPr>
            <w:fldChar w:fldCharType="end"/>
          </w:r>
        </w:p>
      </w:sdtContent>
    </w:sdt>
    <w:p w:rsidR="00A824BF" w:rsidRPr="000D40BB" w:rsidRDefault="00C568A0">
      <w:pPr>
        <w:rPr>
          <w:rFonts w:ascii="Times New Roman" w:eastAsiaTheme="majorEastAsia" w:hAnsi="Times New Roman"/>
          <w:b/>
          <w:bCs/>
          <w:sz w:val="28"/>
          <w:szCs w:val="28"/>
          <w:lang w:val="es-MX"/>
        </w:rPr>
      </w:pPr>
      <w:r w:rsidRPr="000D40BB">
        <w:rPr>
          <w:rFonts w:ascii="Times New Roman" w:eastAsiaTheme="majorEastAsia" w:hAnsi="Times New Roman"/>
          <w:b/>
          <w:bCs/>
          <w:sz w:val="28"/>
          <w:szCs w:val="28"/>
          <w:lang w:val="es-MX"/>
        </w:rPr>
        <w:br w:type="page"/>
      </w:r>
    </w:p>
    <w:p w:rsidR="00274409" w:rsidRDefault="00274409" w:rsidP="00C568A0">
      <w:pPr>
        <w:pStyle w:val="Heading1"/>
        <w:jc w:val="center"/>
        <w:rPr>
          <w:rFonts w:ascii="Times New Roman" w:hAnsi="Times New Roman" w:cs="Times New Roman"/>
          <w:color w:val="auto"/>
          <w:lang w:val="es-MX"/>
        </w:rPr>
      </w:pPr>
      <w:bookmarkStart w:id="0" w:name="_Toc397087327"/>
      <w:bookmarkStart w:id="1" w:name="_Toc443917779"/>
      <w:r w:rsidRPr="000D40BB">
        <w:rPr>
          <w:rFonts w:ascii="Times New Roman" w:hAnsi="Times New Roman" w:cs="Times New Roman"/>
          <w:color w:val="auto"/>
          <w:lang w:val="es-MX"/>
        </w:rPr>
        <w:lastRenderedPageBreak/>
        <w:t>Cotejo de Revisión del Plan</w:t>
      </w:r>
      <w:bookmarkEnd w:id="0"/>
      <w:bookmarkEnd w:id="1"/>
    </w:p>
    <w:p w:rsidR="004E3BBA" w:rsidRPr="004E3BBA" w:rsidRDefault="004E3BBA" w:rsidP="004E3BBA">
      <w:pPr>
        <w:rPr>
          <w:lang w:val="es-MX"/>
        </w:rPr>
      </w:pPr>
    </w:p>
    <w:p w:rsidR="00274409" w:rsidRPr="000D40BB" w:rsidRDefault="00A1338B" w:rsidP="00D840D7">
      <w:pPr>
        <w:tabs>
          <w:tab w:val="left" w:pos="3045"/>
        </w:tabs>
        <w:jc w:val="both"/>
        <w:rPr>
          <w:rFonts w:ascii="Times New Roman" w:hAnsi="Times New Roman"/>
          <w:sz w:val="24"/>
          <w:szCs w:val="24"/>
          <w:lang w:val="es-MX"/>
        </w:rPr>
      </w:pPr>
      <w:r w:rsidRPr="000D40BB">
        <w:rPr>
          <w:rFonts w:ascii="Times New Roman" w:hAnsi="Times New Roman"/>
          <w:sz w:val="24"/>
          <w:szCs w:val="24"/>
          <w:highlight w:val="yellow"/>
          <w:lang w:val="es-MX"/>
        </w:rPr>
        <w:t>Personas</w:t>
      </w:r>
      <w:r w:rsidR="00274409" w:rsidRPr="000D40BB">
        <w:rPr>
          <w:rFonts w:ascii="Times New Roman" w:hAnsi="Times New Roman"/>
          <w:sz w:val="24"/>
          <w:szCs w:val="24"/>
          <w:highlight w:val="yellow"/>
          <w:lang w:val="es-MX"/>
        </w:rPr>
        <w:t xml:space="preserve"> </w:t>
      </w:r>
      <w:r w:rsidR="00240001" w:rsidRPr="000D40BB">
        <w:rPr>
          <w:rFonts w:ascii="Times New Roman" w:hAnsi="Times New Roman"/>
          <w:sz w:val="24"/>
          <w:szCs w:val="24"/>
          <w:highlight w:val="yellow"/>
          <w:lang w:val="es-MX"/>
        </w:rPr>
        <w:t>que deben</w:t>
      </w:r>
      <w:r w:rsidR="000B2BE5" w:rsidRPr="000D40BB">
        <w:rPr>
          <w:rFonts w:ascii="Times New Roman" w:hAnsi="Times New Roman"/>
          <w:sz w:val="24"/>
          <w:szCs w:val="24"/>
          <w:highlight w:val="yellow"/>
          <w:lang w:val="es-MX"/>
        </w:rPr>
        <w:t xml:space="preserve"> leer y </w:t>
      </w:r>
      <w:r w:rsidR="00274409" w:rsidRPr="000D40BB">
        <w:rPr>
          <w:rFonts w:ascii="Times New Roman" w:hAnsi="Times New Roman"/>
          <w:sz w:val="24"/>
          <w:szCs w:val="24"/>
          <w:highlight w:val="yellow"/>
          <w:lang w:val="es-MX"/>
        </w:rPr>
        <w:t xml:space="preserve">revisar este plan de </w:t>
      </w:r>
      <w:r w:rsidR="00240001" w:rsidRPr="000D40BB">
        <w:rPr>
          <w:rFonts w:ascii="Times New Roman" w:hAnsi="Times New Roman"/>
          <w:sz w:val="24"/>
          <w:szCs w:val="24"/>
          <w:highlight w:val="yellow"/>
          <w:lang w:val="es-MX"/>
        </w:rPr>
        <w:t>respuesta a emergencia</w:t>
      </w:r>
      <w:r w:rsidR="00274409" w:rsidRPr="000D40BB">
        <w:rPr>
          <w:rFonts w:ascii="Times New Roman" w:hAnsi="Times New Roman"/>
          <w:sz w:val="24"/>
          <w:szCs w:val="24"/>
          <w:highlight w:val="yellow"/>
          <w:lang w:val="es-MX"/>
        </w:rPr>
        <w:t xml:space="preserve"> por tsunamis</w:t>
      </w:r>
      <w:r w:rsidR="00240001" w:rsidRPr="000D40BB">
        <w:rPr>
          <w:rFonts w:ascii="Times New Roman" w:hAnsi="Times New Roman"/>
          <w:sz w:val="24"/>
          <w:szCs w:val="24"/>
          <w:highlight w:val="yellow"/>
          <w:lang w:val="es-MX"/>
        </w:rPr>
        <w:t xml:space="preserve">. Firma </w:t>
      </w:r>
      <w:r w:rsidR="00274409" w:rsidRPr="000D40BB">
        <w:rPr>
          <w:rFonts w:ascii="Times New Roman" w:hAnsi="Times New Roman"/>
          <w:sz w:val="24"/>
          <w:szCs w:val="24"/>
          <w:highlight w:val="yellow"/>
          <w:lang w:val="es-MX"/>
        </w:rPr>
        <w:t>y fecha en que lo revisaron.</w:t>
      </w:r>
      <w:r w:rsidR="00472F52" w:rsidRPr="000D40BB">
        <w:rPr>
          <w:rFonts w:ascii="Times New Roman" w:hAnsi="Times New Roman"/>
          <w:sz w:val="24"/>
          <w:szCs w:val="24"/>
          <w:highlight w:val="yellow"/>
          <w:lang w:val="es-MX"/>
        </w:rPr>
        <w:t xml:space="preserve"> Puede añadir cuantos guste.</w:t>
      </w:r>
      <w:r w:rsidR="00274409" w:rsidRPr="000D40BB">
        <w:rPr>
          <w:rFonts w:ascii="Times New Roman" w:hAnsi="Times New Roman"/>
          <w:sz w:val="24"/>
          <w:szCs w:val="24"/>
          <w:highlight w:val="yellow"/>
          <w:lang w:val="es-MX"/>
        </w:rPr>
        <w:t xml:space="preserve"> </w:t>
      </w:r>
    </w:p>
    <w:p w:rsidR="00274409" w:rsidRPr="000D40BB" w:rsidRDefault="00274409" w:rsidP="00D840D7">
      <w:pPr>
        <w:tabs>
          <w:tab w:val="left" w:pos="3045"/>
        </w:tabs>
        <w:jc w:val="both"/>
        <w:rPr>
          <w:rFonts w:ascii="Times New Roman" w:hAnsi="Times New Roman"/>
          <w:sz w:val="24"/>
          <w:szCs w:val="24"/>
          <w:lang w:val="es-MX"/>
        </w:rPr>
      </w:pPr>
    </w:p>
    <w:p w:rsidR="00A84707" w:rsidRPr="000D40BB" w:rsidRDefault="00A84707" w:rsidP="00D840D7">
      <w:pPr>
        <w:tabs>
          <w:tab w:val="left" w:pos="3045"/>
        </w:tabs>
        <w:jc w:val="both"/>
        <w:rPr>
          <w:rFonts w:ascii="Times New Roman" w:hAnsi="Times New Roman"/>
          <w:sz w:val="24"/>
          <w:szCs w:val="24"/>
          <w:lang w:val="es-MX"/>
        </w:rPr>
      </w:pPr>
    </w:p>
    <w:p w:rsidR="00A84707" w:rsidRPr="000D40BB" w:rsidRDefault="00A84707" w:rsidP="00A84707">
      <w:pPr>
        <w:jc w:val="both"/>
        <w:rPr>
          <w:rFonts w:ascii="Times New Roman" w:hAnsi="Times New Roman"/>
          <w:sz w:val="24"/>
          <w:szCs w:val="24"/>
          <w:lang w:val="es-MX"/>
        </w:rPr>
      </w:pPr>
      <w:r w:rsidRPr="000D40BB">
        <w:rPr>
          <w:rFonts w:ascii="Times New Roman" w:hAnsi="Times New Roman"/>
          <w:sz w:val="24"/>
          <w:szCs w:val="24"/>
          <w:lang w:val="es-MX"/>
        </w:rPr>
        <w:t>___________________________</w:t>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t>______________________</w:t>
      </w:r>
    </w:p>
    <w:p w:rsidR="00A84707" w:rsidRPr="000D40BB" w:rsidRDefault="00472F52" w:rsidP="00A84707">
      <w:pPr>
        <w:jc w:val="both"/>
        <w:rPr>
          <w:rFonts w:ascii="Times New Roman" w:hAnsi="Times New Roman"/>
          <w:sz w:val="24"/>
          <w:szCs w:val="24"/>
          <w:lang w:val="es-MX"/>
        </w:rPr>
      </w:pPr>
      <w:r w:rsidRPr="000D40BB">
        <w:rPr>
          <w:rFonts w:ascii="Times New Roman" w:hAnsi="Times New Roman"/>
          <w:sz w:val="24"/>
          <w:szCs w:val="24"/>
          <w:lang w:val="es-MX"/>
        </w:rPr>
        <w:t>Dueño o gerente</w:t>
      </w:r>
      <w:r w:rsidR="00A84707" w:rsidRPr="000D40BB">
        <w:rPr>
          <w:rFonts w:ascii="Times New Roman" w:hAnsi="Times New Roman"/>
          <w:sz w:val="24"/>
          <w:szCs w:val="24"/>
          <w:lang w:val="es-MX"/>
        </w:rPr>
        <w:tab/>
      </w:r>
      <w:r w:rsidR="00A84707" w:rsidRPr="000D40BB">
        <w:rPr>
          <w:rFonts w:ascii="Times New Roman" w:hAnsi="Times New Roman"/>
          <w:sz w:val="24"/>
          <w:szCs w:val="24"/>
          <w:lang w:val="es-MX"/>
        </w:rPr>
        <w:tab/>
      </w:r>
      <w:r w:rsidR="00A84707" w:rsidRPr="000D40BB">
        <w:rPr>
          <w:rFonts w:ascii="Times New Roman" w:hAnsi="Times New Roman"/>
          <w:sz w:val="24"/>
          <w:szCs w:val="24"/>
          <w:lang w:val="es-MX"/>
        </w:rPr>
        <w:tab/>
      </w:r>
      <w:r w:rsidR="00A84707" w:rsidRPr="000D40BB">
        <w:rPr>
          <w:rFonts w:ascii="Times New Roman" w:hAnsi="Times New Roman"/>
          <w:sz w:val="24"/>
          <w:szCs w:val="24"/>
          <w:lang w:val="es-MX"/>
        </w:rPr>
        <w:tab/>
      </w:r>
      <w:r w:rsidR="00A84707" w:rsidRPr="000D40BB">
        <w:rPr>
          <w:rFonts w:ascii="Times New Roman" w:hAnsi="Times New Roman"/>
          <w:sz w:val="24"/>
          <w:szCs w:val="24"/>
          <w:lang w:val="es-MX"/>
        </w:rPr>
        <w:tab/>
      </w:r>
      <w:r w:rsidR="00A84707" w:rsidRPr="000D40BB">
        <w:rPr>
          <w:rFonts w:ascii="Times New Roman" w:hAnsi="Times New Roman"/>
          <w:sz w:val="24"/>
          <w:szCs w:val="24"/>
          <w:lang w:val="es-MX"/>
        </w:rPr>
        <w:tab/>
        <w:t>Fecha</w:t>
      </w:r>
    </w:p>
    <w:p w:rsidR="00A84707" w:rsidRPr="000D40BB" w:rsidRDefault="00A84707" w:rsidP="00A84707">
      <w:pPr>
        <w:jc w:val="both"/>
        <w:rPr>
          <w:rFonts w:ascii="Times New Roman" w:hAnsi="Times New Roman"/>
          <w:sz w:val="24"/>
          <w:szCs w:val="24"/>
          <w:lang w:val="es-MX"/>
        </w:rPr>
      </w:pPr>
    </w:p>
    <w:p w:rsidR="00A84707" w:rsidRPr="000D40BB" w:rsidRDefault="00A84707" w:rsidP="00A84707">
      <w:pPr>
        <w:jc w:val="both"/>
        <w:rPr>
          <w:rFonts w:ascii="Times New Roman" w:hAnsi="Times New Roman"/>
          <w:sz w:val="24"/>
          <w:szCs w:val="24"/>
          <w:lang w:val="es-MX"/>
        </w:rPr>
      </w:pPr>
    </w:p>
    <w:p w:rsidR="00274409" w:rsidRPr="000D40BB" w:rsidRDefault="00274409" w:rsidP="00D840D7">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___________________________</w:t>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t>______________________</w:t>
      </w:r>
    </w:p>
    <w:p w:rsidR="00274409" w:rsidRPr="000D40BB" w:rsidRDefault="00274409" w:rsidP="00D840D7">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 xml:space="preserve">Director de </w:t>
      </w:r>
      <w:r w:rsidR="00472F52" w:rsidRPr="000D40BB">
        <w:rPr>
          <w:rFonts w:ascii="Times New Roman" w:hAnsi="Times New Roman"/>
          <w:sz w:val="24"/>
          <w:szCs w:val="24"/>
          <w:lang w:val="es-MX"/>
        </w:rPr>
        <w:t>seguridad</w:t>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r>
      <w:r w:rsidR="00986E0D">
        <w:rPr>
          <w:rFonts w:ascii="Times New Roman" w:hAnsi="Times New Roman"/>
          <w:sz w:val="24"/>
          <w:szCs w:val="24"/>
          <w:lang w:val="es-MX"/>
        </w:rPr>
        <w:tab/>
      </w:r>
      <w:r w:rsidRPr="000D40BB">
        <w:rPr>
          <w:rFonts w:ascii="Times New Roman" w:hAnsi="Times New Roman"/>
          <w:sz w:val="24"/>
          <w:szCs w:val="24"/>
          <w:lang w:val="es-MX"/>
        </w:rPr>
        <w:t>Fecha</w:t>
      </w:r>
    </w:p>
    <w:p w:rsidR="00A61673" w:rsidRPr="000D40BB" w:rsidRDefault="00A61673" w:rsidP="00D840D7">
      <w:pPr>
        <w:tabs>
          <w:tab w:val="left" w:pos="3045"/>
        </w:tabs>
        <w:jc w:val="both"/>
        <w:rPr>
          <w:rFonts w:ascii="Times New Roman" w:hAnsi="Times New Roman"/>
          <w:sz w:val="24"/>
          <w:szCs w:val="24"/>
          <w:lang w:val="es-MX"/>
        </w:rPr>
      </w:pPr>
    </w:p>
    <w:p w:rsidR="00A61673" w:rsidRPr="000D40BB" w:rsidRDefault="00A61673" w:rsidP="00D840D7">
      <w:pPr>
        <w:tabs>
          <w:tab w:val="left" w:pos="3045"/>
        </w:tabs>
        <w:jc w:val="both"/>
        <w:rPr>
          <w:rFonts w:ascii="Times New Roman" w:hAnsi="Times New Roman"/>
          <w:sz w:val="24"/>
          <w:szCs w:val="24"/>
          <w:lang w:val="es-MX"/>
        </w:rPr>
      </w:pPr>
    </w:p>
    <w:p w:rsidR="00170D50" w:rsidRPr="000D40BB" w:rsidRDefault="00170D50" w:rsidP="00170D50">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___________________________</w:t>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t>______________________</w:t>
      </w:r>
    </w:p>
    <w:p w:rsidR="00170D50" w:rsidRPr="000D40BB" w:rsidRDefault="00170D50" w:rsidP="00170D50">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Director de</w:t>
      </w:r>
      <w:r>
        <w:rPr>
          <w:rFonts w:ascii="Times New Roman" w:hAnsi="Times New Roman"/>
          <w:sz w:val="24"/>
          <w:szCs w:val="24"/>
          <w:lang w:val="es-MX"/>
        </w:rPr>
        <w:t xml:space="preserve"> </w:t>
      </w:r>
      <w:bookmarkStart w:id="2" w:name="_GoBack"/>
      <w:bookmarkEnd w:id="2"/>
      <w:r>
        <w:rPr>
          <w:rFonts w:ascii="Times New Roman" w:hAnsi="Times New Roman"/>
          <w:sz w:val="24"/>
          <w:szCs w:val="24"/>
          <w:lang w:val="es-MX"/>
        </w:rPr>
        <w:t>OMME</w:t>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r>
      <w:r w:rsidRPr="000D40BB">
        <w:rPr>
          <w:rFonts w:ascii="Times New Roman" w:hAnsi="Times New Roman"/>
          <w:sz w:val="24"/>
          <w:szCs w:val="24"/>
          <w:lang w:val="es-MX"/>
        </w:rPr>
        <w:tab/>
      </w:r>
      <w:r>
        <w:rPr>
          <w:rFonts w:ascii="Times New Roman" w:hAnsi="Times New Roman"/>
          <w:sz w:val="24"/>
          <w:szCs w:val="24"/>
          <w:lang w:val="es-MX"/>
        </w:rPr>
        <w:tab/>
      </w:r>
      <w:r w:rsidRPr="000D40BB">
        <w:rPr>
          <w:rFonts w:ascii="Times New Roman" w:hAnsi="Times New Roman"/>
          <w:sz w:val="24"/>
          <w:szCs w:val="24"/>
          <w:lang w:val="es-MX"/>
        </w:rPr>
        <w:t>Fecha</w:t>
      </w:r>
    </w:p>
    <w:p w:rsidR="00A61673" w:rsidRPr="000D40BB" w:rsidRDefault="00A61673" w:rsidP="00D840D7">
      <w:pPr>
        <w:tabs>
          <w:tab w:val="left" w:pos="3045"/>
        </w:tabs>
        <w:jc w:val="both"/>
        <w:rPr>
          <w:rFonts w:ascii="Times New Roman" w:hAnsi="Times New Roman"/>
          <w:sz w:val="24"/>
          <w:szCs w:val="24"/>
          <w:lang w:val="es-MX"/>
        </w:rPr>
      </w:pPr>
    </w:p>
    <w:p w:rsidR="00A61673" w:rsidRPr="000D40BB" w:rsidRDefault="00A61673" w:rsidP="00D840D7">
      <w:pPr>
        <w:tabs>
          <w:tab w:val="left" w:pos="3045"/>
        </w:tabs>
        <w:jc w:val="both"/>
        <w:rPr>
          <w:rFonts w:ascii="Times New Roman" w:hAnsi="Times New Roman"/>
          <w:sz w:val="24"/>
          <w:szCs w:val="24"/>
          <w:lang w:val="es-MX"/>
        </w:rPr>
      </w:pPr>
    </w:p>
    <w:p w:rsidR="00A61673" w:rsidRPr="000D40BB" w:rsidRDefault="00A61673" w:rsidP="00D840D7">
      <w:pPr>
        <w:tabs>
          <w:tab w:val="left" w:pos="3045"/>
        </w:tabs>
        <w:jc w:val="both"/>
        <w:rPr>
          <w:rFonts w:ascii="Times New Roman" w:hAnsi="Times New Roman"/>
          <w:sz w:val="24"/>
          <w:szCs w:val="24"/>
          <w:lang w:val="es-MX"/>
        </w:rPr>
      </w:pPr>
    </w:p>
    <w:p w:rsidR="00A61673" w:rsidRPr="000D40BB" w:rsidRDefault="00A61673" w:rsidP="00D840D7">
      <w:pPr>
        <w:tabs>
          <w:tab w:val="left" w:pos="3045"/>
        </w:tabs>
        <w:jc w:val="both"/>
        <w:rPr>
          <w:rFonts w:ascii="Times New Roman" w:hAnsi="Times New Roman"/>
          <w:sz w:val="24"/>
          <w:szCs w:val="24"/>
          <w:lang w:val="es-MX"/>
        </w:rPr>
      </w:pPr>
    </w:p>
    <w:p w:rsidR="00A61673" w:rsidRPr="000D40BB" w:rsidRDefault="00A61673" w:rsidP="00D840D7">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Plan trabajado por: ________________________________________</w:t>
      </w:r>
    </w:p>
    <w:p w:rsidR="00A61673" w:rsidRPr="000D40BB" w:rsidRDefault="00A61673" w:rsidP="00D840D7">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Puesto: ___________________________________________</w:t>
      </w:r>
      <w:r w:rsidR="008D7292" w:rsidRPr="000D40BB">
        <w:rPr>
          <w:rFonts w:ascii="Times New Roman" w:hAnsi="Times New Roman"/>
          <w:sz w:val="24"/>
          <w:szCs w:val="24"/>
          <w:lang w:val="es-MX"/>
        </w:rPr>
        <w:t>______</w:t>
      </w:r>
    </w:p>
    <w:p w:rsidR="00274409" w:rsidRPr="000D40BB" w:rsidRDefault="00274409" w:rsidP="00D840D7">
      <w:pPr>
        <w:tabs>
          <w:tab w:val="left" w:pos="3045"/>
        </w:tabs>
        <w:jc w:val="both"/>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274409" w:rsidRPr="000D40BB" w:rsidRDefault="00274409" w:rsidP="00274409">
      <w:pPr>
        <w:rPr>
          <w:rFonts w:ascii="Times New Roman" w:hAnsi="Times New Roman"/>
          <w:sz w:val="24"/>
          <w:szCs w:val="24"/>
          <w:lang w:val="es-MX"/>
        </w:rPr>
      </w:pPr>
    </w:p>
    <w:p w:rsidR="000B2BE5" w:rsidRPr="000D40BB" w:rsidRDefault="000B2BE5" w:rsidP="00C568A0">
      <w:pPr>
        <w:pStyle w:val="Heading1"/>
        <w:rPr>
          <w:rFonts w:ascii="Times New Roman" w:hAnsi="Times New Roman" w:cs="Times New Roman"/>
          <w:lang w:val="es-MX"/>
        </w:rPr>
      </w:pPr>
    </w:p>
    <w:p w:rsidR="003F27F4" w:rsidRDefault="004E1F76" w:rsidP="000B2BE5">
      <w:pPr>
        <w:pStyle w:val="Heading1"/>
        <w:jc w:val="center"/>
        <w:rPr>
          <w:rFonts w:ascii="Times New Roman" w:hAnsi="Times New Roman" w:cs="Times New Roman"/>
          <w:color w:val="auto"/>
          <w:lang w:val="es-MX"/>
        </w:rPr>
      </w:pPr>
      <w:bookmarkStart w:id="3" w:name="_Toc443917780"/>
      <w:r>
        <w:rPr>
          <w:rFonts w:ascii="Times New Roman" w:hAnsi="Times New Roman" w:cs="Times New Roman"/>
          <w:color w:val="auto"/>
          <w:lang w:val="es-MX"/>
        </w:rPr>
        <w:t>INTRODUCCIÓ</w:t>
      </w:r>
      <w:r w:rsidR="00EA08E1" w:rsidRPr="000D40BB">
        <w:rPr>
          <w:rFonts w:ascii="Times New Roman" w:hAnsi="Times New Roman" w:cs="Times New Roman"/>
          <w:color w:val="auto"/>
          <w:lang w:val="es-MX"/>
        </w:rPr>
        <w:t>N</w:t>
      </w:r>
      <w:bookmarkEnd w:id="3"/>
    </w:p>
    <w:p w:rsidR="004E3BBA" w:rsidRPr="004E3BBA" w:rsidRDefault="004E3BBA" w:rsidP="004E3BBA">
      <w:pPr>
        <w:rPr>
          <w:lang w:val="es-MX"/>
        </w:rPr>
      </w:pPr>
    </w:p>
    <w:p w:rsidR="00A1338B" w:rsidRPr="000D40BB" w:rsidRDefault="003F27F4" w:rsidP="003D446C">
      <w:pPr>
        <w:contextualSpacing/>
        <w:jc w:val="both"/>
        <w:rPr>
          <w:rFonts w:ascii="Times New Roman" w:eastAsiaTheme="minorHAnsi" w:hAnsi="Times New Roman"/>
          <w:sz w:val="24"/>
          <w:szCs w:val="24"/>
          <w:lang w:val="es-ES_tradnl"/>
        </w:rPr>
      </w:pPr>
      <w:r w:rsidRPr="000D40BB">
        <w:rPr>
          <w:rFonts w:ascii="Times New Roman" w:eastAsiaTheme="minorHAnsi" w:hAnsi="Times New Roman"/>
          <w:sz w:val="24"/>
          <w:szCs w:val="24"/>
          <w:lang w:val="es-ES_tradnl"/>
        </w:rPr>
        <w:t>Los tsun</w:t>
      </w:r>
      <w:r w:rsidR="00C22134">
        <w:rPr>
          <w:rFonts w:ascii="Times New Roman" w:eastAsiaTheme="minorHAnsi" w:hAnsi="Times New Roman"/>
          <w:sz w:val="24"/>
          <w:szCs w:val="24"/>
          <w:lang w:val="es-ES_tradnl"/>
        </w:rPr>
        <w:t xml:space="preserve">amis son una serie de olas que </w:t>
      </w:r>
      <w:r w:rsidRPr="000D40BB">
        <w:rPr>
          <w:rFonts w:ascii="Times New Roman" w:eastAsiaTheme="minorHAnsi" w:hAnsi="Times New Roman"/>
          <w:sz w:val="24"/>
          <w:szCs w:val="24"/>
          <w:lang w:val="es-ES_tradnl"/>
        </w:rPr>
        <w:t xml:space="preserve">pueden ser generadas por un terremoto, erupción volcánica, deslizamiento (aéreo o submarino) o impacto de cuerpos celestes (meteoritos).  </w:t>
      </w:r>
      <w:r w:rsidR="0083202C">
        <w:rPr>
          <w:rFonts w:ascii="Times New Roman" w:eastAsiaTheme="minorHAnsi" w:hAnsi="Times New Roman"/>
          <w:sz w:val="24"/>
          <w:szCs w:val="24"/>
          <w:lang w:val="es-ES_tradnl"/>
        </w:rPr>
        <w:t>El periodo de las olas puede variar</w:t>
      </w:r>
      <w:r w:rsidR="00734B56" w:rsidRPr="000D40BB">
        <w:rPr>
          <w:rFonts w:ascii="Times New Roman" w:eastAsiaTheme="minorHAnsi" w:hAnsi="Times New Roman"/>
          <w:sz w:val="24"/>
          <w:szCs w:val="24"/>
          <w:lang w:val="es-ES_tradnl"/>
        </w:rPr>
        <w:t xml:space="preserve"> entre una y otra</w:t>
      </w:r>
      <w:r w:rsidR="00D37D39" w:rsidRPr="000D40BB">
        <w:rPr>
          <w:rFonts w:ascii="Times New Roman" w:eastAsiaTheme="minorHAnsi" w:hAnsi="Times New Roman"/>
          <w:sz w:val="24"/>
          <w:szCs w:val="24"/>
          <w:lang w:val="es-ES_tradnl"/>
        </w:rPr>
        <w:t>,</w:t>
      </w:r>
      <w:r w:rsidR="00734B56" w:rsidRPr="000D40BB">
        <w:rPr>
          <w:rFonts w:ascii="Times New Roman" w:eastAsiaTheme="minorHAnsi" w:hAnsi="Times New Roman"/>
          <w:sz w:val="24"/>
          <w:szCs w:val="24"/>
          <w:lang w:val="es-ES_tradnl"/>
        </w:rPr>
        <w:t xml:space="preserve"> </w:t>
      </w:r>
      <w:r w:rsidR="000C3FF2">
        <w:rPr>
          <w:rFonts w:ascii="Times New Roman" w:eastAsiaTheme="minorHAnsi" w:hAnsi="Times New Roman"/>
          <w:sz w:val="24"/>
          <w:szCs w:val="24"/>
          <w:lang w:val="es-ES_tradnl"/>
        </w:rPr>
        <w:t>de</w:t>
      </w:r>
      <w:r w:rsidR="0083202C">
        <w:rPr>
          <w:rFonts w:ascii="Times New Roman" w:eastAsiaTheme="minorHAnsi" w:hAnsi="Times New Roman"/>
          <w:sz w:val="24"/>
          <w:szCs w:val="24"/>
          <w:lang w:val="es-ES_tradnl"/>
        </w:rPr>
        <w:t xml:space="preserve"> decenas de minutos</w:t>
      </w:r>
      <w:r w:rsidR="000C3FF2">
        <w:rPr>
          <w:rFonts w:ascii="Times New Roman" w:eastAsiaTheme="minorHAnsi" w:hAnsi="Times New Roman"/>
          <w:sz w:val="24"/>
          <w:szCs w:val="24"/>
          <w:lang w:val="es-ES_tradnl"/>
        </w:rPr>
        <w:t xml:space="preserve"> a algunas horas</w:t>
      </w:r>
      <w:r w:rsidR="004F34CE" w:rsidRPr="000D40BB">
        <w:rPr>
          <w:rFonts w:ascii="Times New Roman" w:eastAsiaTheme="minorHAnsi" w:hAnsi="Times New Roman"/>
          <w:sz w:val="24"/>
          <w:szCs w:val="24"/>
          <w:lang w:val="es-ES_tradnl"/>
        </w:rPr>
        <w:t xml:space="preserve">. </w:t>
      </w:r>
      <w:r w:rsidRPr="000D40BB">
        <w:rPr>
          <w:rFonts w:ascii="Times New Roman" w:eastAsiaTheme="minorHAnsi" w:hAnsi="Times New Roman"/>
          <w:sz w:val="24"/>
          <w:szCs w:val="24"/>
          <w:lang w:val="es-ES_tradnl"/>
        </w:rPr>
        <w:t xml:space="preserve">Al llegar a la costa, </w:t>
      </w:r>
      <w:r w:rsidR="0083202C">
        <w:rPr>
          <w:rFonts w:ascii="Times New Roman" w:eastAsiaTheme="minorHAnsi" w:hAnsi="Times New Roman"/>
          <w:sz w:val="24"/>
          <w:szCs w:val="24"/>
          <w:lang w:val="es-ES_tradnl"/>
        </w:rPr>
        <w:t>el</w:t>
      </w:r>
      <w:r w:rsidRPr="000D40BB">
        <w:rPr>
          <w:rFonts w:ascii="Times New Roman" w:eastAsiaTheme="minorHAnsi" w:hAnsi="Times New Roman"/>
          <w:sz w:val="24"/>
          <w:szCs w:val="24"/>
          <w:lang w:val="es-ES_tradnl"/>
        </w:rPr>
        <w:t xml:space="preserve"> tsunami </w:t>
      </w:r>
      <w:r w:rsidR="007066E6" w:rsidRPr="000D40BB">
        <w:rPr>
          <w:rFonts w:ascii="Times New Roman" w:eastAsiaTheme="minorHAnsi" w:hAnsi="Times New Roman"/>
          <w:sz w:val="24"/>
          <w:szCs w:val="24"/>
          <w:lang w:val="es-ES_tradnl"/>
        </w:rPr>
        <w:t>disminuye su velocidad pero su</w:t>
      </w:r>
      <w:r w:rsidR="0083202C">
        <w:rPr>
          <w:rFonts w:ascii="Times New Roman" w:eastAsiaTheme="minorHAnsi" w:hAnsi="Times New Roman"/>
          <w:sz w:val="24"/>
          <w:szCs w:val="24"/>
          <w:lang w:val="es-ES_tradnl"/>
        </w:rPr>
        <w:t xml:space="preserve"> altura</w:t>
      </w:r>
      <w:r w:rsidR="007066E6" w:rsidRPr="000D40BB">
        <w:rPr>
          <w:rFonts w:ascii="Times New Roman" w:eastAsiaTheme="minorHAnsi" w:hAnsi="Times New Roman"/>
          <w:sz w:val="24"/>
          <w:szCs w:val="24"/>
          <w:lang w:val="es-ES_tradnl"/>
        </w:rPr>
        <w:t xml:space="preserve"> </w:t>
      </w:r>
      <w:r w:rsidR="000C3FF2">
        <w:rPr>
          <w:rFonts w:ascii="Times New Roman" w:eastAsiaTheme="minorHAnsi" w:hAnsi="Times New Roman"/>
          <w:sz w:val="24"/>
          <w:szCs w:val="24"/>
          <w:lang w:val="es-ES_tradnl"/>
        </w:rPr>
        <w:t>aumenta</w:t>
      </w:r>
      <w:r w:rsidRPr="000D40BB">
        <w:rPr>
          <w:rFonts w:ascii="Times New Roman" w:eastAsiaTheme="minorHAnsi" w:hAnsi="Times New Roman"/>
          <w:sz w:val="24"/>
          <w:szCs w:val="24"/>
          <w:lang w:val="es-ES_tradnl"/>
        </w:rPr>
        <w:t xml:space="preserve"> rápidamente hasta alcanzar varios pies de altura</w:t>
      </w:r>
      <w:r w:rsidR="008D00FB" w:rsidRPr="000D40BB">
        <w:rPr>
          <w:rFonts w:ascii="Times New Roman" w:eastAsiaTheme="minorHAnsi" w:hAnsi="Times New Roman"/>
          <w:sz w:val="24"/>
          <w:szCs w:val="24"/>
          <w:lang w:val="es-ES_tradnl"/>
        </w:rPr>
        <w:t xml:space="preserve"> </w:t>
      </w:r>
      <w:r w:rsidR="002404CD">
        <w:rPr>
          <w:rFonts w:ascii="Times New Roman" w:eastAsiaTheme="minorHAnsi" w:hAnsi="Times New Roman"/>
          <w:sz w:val="24"/>
          <w:szCs w:val="24"/>
          <w:lang w:val="es-ES_tradnl"/>
        </w:rPr>
        <w:t>afectando amplias zonas costeras.</w:t>
      </w:r>
      <w:r w:rsidRPr="000D40BB">
        <w:rPr>
          <w:rFonts w:ascii="Times New Roman" w:eastAsiaTheme="minorHAnsi" w:hAnsi="Times New Roman"/>
          <w:sz w:val="24"/>
          <w:szCs w:val="24"/>
          <w:lang w:val="es-ES_tradnl"/>
        </w:rPr>
        <w:t xml:space="preserve"> Las corrientes fuertes y los escombros transportados por la ola contribuyen a la naturaleza d</w:t>
      </w:r>
      <w:r w:rsidR="006368F6" w:rsidRPr="000D40BB">
        <w:rPr>
          <w:rFonts w:ascii="Times New Roman" w:eastAsiaTheme="minorHAnsi" w:hAnsi="Times New Roman"/>
          <w:sz w:val="24"/>
          <w:szCs w:val="24"/>
          <w:lang w:val="es-ES_tradnl"/>
        </w:rPr>
        <w:t>estructiva de las inundaciones.</w:t>
      </w:r>
    </w:p>
    <w:p w:rsidR="006368F6" w:rsidRPr="000D40BB" w:rsidRDefault="006368F6" w:rsidP="006368F6">
      <w:pPr>
        <w:ind w:left="360"/>
        <w:contextualSpacing/>
        <w:jc w:val="both"/>
        <w:rPr>
          <w:rFonts w:ascii="Times New Roman" w:eastAsiaTheme="minorHAnsi" w:hAnsi="Times New Roman"/>
          <w:sz w:val="24"/>
          <w:szCs w:val="24"/>
          <w:lang w:val="es-ES_tradnl"/>
        </w:rPr>
      </w:pPr>
    </w:p>
    <w:p w:rsidR="004F34CE" w:rsidRPr="000D40BB" w:rsidRDefault="006368F6" w:rsidP="003D446C">
      <w:pPr>
        <w:contextualSpacing/>
        <w:jc w:val="both"/>
        <w:rPr>
          <w:rFonts w:ascii="Times New Roman" w:eastAsiaTheme="minorHAnsi" w:hAnsi="Times New Roman"/>
          <w:sz w:val="24"/>
          <w:szCs w:val="24"/>
          <w:lang w:val="es-ES_tradnl"/>
        </w:rPr>
      </w:pPr>
      <w:r w:rsidRPr="000D40BB">
        <w:rPr>
          <w:rFonts w:ascii="Times New Roman" w:eastAsiaTheme="minorHAnsi" w:hAnsi="Times New Roman"/>
          <w:sz w:val="24"/>
          <w:szCs w:val="24"/>
          <w:lang w:val="es-ES_tradnl"/>
        </w:rPr>
        <w:t>El 11 de octubre de 1918 ocurrió un terremoto en Puerto Rico</w:t>
      </w:r>
      <w:r w:rsidR="002404CD">
        <w:rPr>
          <w:rFonts w:ascii="Times New Roman" w:eastAsiaTheme="minorHAnsi" w:hAnsi="Times New Roman"/>
          <w:sz w:val="24"/>
          <w:szCs w:val="24"/>
          <w:lang w:val="es-ES_tradnl"/>
        </w:rPr>
        <w:t>,</w:t>
      </w:r>
      <w:r w:rsidRPr="000D40BB">
        <w:rPr>
          <w:rFonts w:ascii="Times New Roman" w:eastAsiaTheme="minorHAnsi" w:hAnsi="Times New Roman"/>
          <w:sz w:val="24"/>
          <w:szCs w:val="24"/>
          <w:lang w:val="es-ES_tradnl"/>
        </w:rPr>
        <w:t xml:space="preserve"> en el Cañón de la Mona al noroeste de Aguadilla</w:t>
      </w:r>
      <w:r w:rsidR="002404CD">
        <w:rPr>
          <w:rFonts w:ascii="Times New Roman" w:eastAsiaTheme="minorHAnsi" w:hAnsi="Times New Roman"/>
          <w:sz w:val="24"/>
          <w:szCs w:val="24"/>
          <w:lang w:val="es-ES_tradnl"/>
        </w:rPr>
        <w:t>,</w:t>
      </w:r>
      <w:r w:rsidRPr="000D40BB">
        <w:rPr>
          <w:rFonts w:ascii="Times New Roman" w:eastAsiaTheme="minorHAnsi" w:hAnsi="Times New Roman"/>
          <w:sz w:val="24"/>
          <w:szCs w:val="24"/>
          <w:lang w:val="es-ES_tradnl"/>
        </w:rPr>
        <w:t xml:space="preserve"> que generó un tsunami que afectó la costa oeste de </w:t>
      </w:r>
      <w:r w:rsidR="002404CD">
        <w:rPr>
          <w:rFonts w:ascii="Times New Roman" w:eastAsiaTheme="minorHAnsi" w:hAnsi="Times New Roman"/>
          <w:sz w:val="24"/>
          <w:szCs w:val="24"/>
          <w:lang w:val="es-ES_tradnl"/>
        </w:rPr>
        <w:t>la Isla</w:t>
      </w:r>
      <w:r w:rsidRPr="000D40BB">
        <w:rPr>
          <w:rFonts w:ascii="Times New Roman" w:eastAsiaTheme="minorHAnsi" w:hAnsi="Times New Roman"/>
          <w:sz w:val="24"/>
          <w:szCs w:val="24"/>
          <w:lang w:val="es-ES_tradnl"/>
        </w:rPr>
        <w:t xml:space="preserve">. Las olas de hasta veinte pies de altura afectaron </w:t>
      </w:r>
      <w:r w:rsidR="002404CD">
        <w:rPr>
          <w:rFonts w:ascii="Times New Roman" w:eastAsiaTheme="minorHAnsi" w:hAnsi="Times New Roman"/>
          <w:sz w:val="24"/>
          <w:szCs w:val="24"/>
          <w:lang w:val="es-ES_tradnl"/>
        </w:rPr>
        <w:t>amplias zonas costeras</w:t>
      </w:r>
      <w:r w:rsidRPr="000D40BB">
        <w:rPr>
          <w:rFonts w:ascii="Times New Roman" w:eastAsiaTheme="minorHAnsi" w:hAnsi="Times New Roman"/>
          <w:sz w:val="24"/>
          <w:szCs w:val="24"/>
          <w:lang w:val="es-ES_tradnl"/>
        </w:rPr>
        <w:t>, resultando en la muerte de 140 personas y sobre 75 heridos y daños a edificios</w:t>
      </w:r>
      <w:r w:rsidR="00BB3661">
        <w:rPr>
          <w:rFonts w:ascii="Times New Roman" w:eastAsiaTheme="minorHAnsi" w:hAnsi="Times New Roman"/>
          <w:sz w:val="24"/>
          <w:szCs w:val="24"/>
          <w:lang w:val="es-ES_tradnl"/>
        </w:rPr>
        <w:t xml:space="preserve"> y otras propiedades (NOAA</w:t>
      </w:r>
      <w:r w:rsidRPr="000D40BB">
        <w:rPr>
          <w:rFonts w:ascii="Times New Roman" w:eastAsiaTheme="minorHAnsi" w:hAnsi="Times New Roman"/>
          <w:sz w:val="24"/>
          <w:szCs w:val="24"/>
          <w:lang w:val="es-ES_tradnl"/>
        </w:rPr>
        <w:t xml:space="preserve">). En </w:t>
      </w:r>
      <w:r w:rsidR="004F34CE" w:rsidRPr="000D40BB">
        <w:rPr>
          <w:rFonts w:ascii="Times New Roman" w:eastAsiaTheme="minorHAnsi" w:hAnsi="Times New Roman"/>
          <w:sz w:val="24"/>
          <w:szCs w:val="24"/>
          <w:lang w:val="es-ES_tradnl"/>
        </w:rPr>
        <w:t xml:space="preserve">Puerto Rico </w:t>
      </w:r>
      <w:r w:rsidR="0083202C">
        <w:rPr>
          <w:rFonts w:ascii="Times New Roman" w:eastAsiaTheme="minorHAnsi" w:hAnsi="Times New Roman"/>
          <w:sz w:val="24"/>
          <w:szCs w:val="24"/>
          <w:lang w:val="es-ES_tradnl"/>
        </w:rPr>
        <w:t>se ha</w:t>
      </w:r>
      <w:r w:rsidR="00BB3661">
        <w:rPr>
          <w:rFonts w:ascii="Times New Roman" w:eastAsiaTheme="minorHAnsi" w:hAnsi="Times New Roman"/>
          <w:sz w:val="24"/>
          <w:szCs w:val="24"/>
          <w:lang w:val="es-ES_tradnl"/>
        </w:rPr>
        <w:t xml:space="preserve"> identificado </w:t>
      </w:r>
      <w:r w:rsidR="004F34CE" w:rsidRPr="000D40BB">
        <w:rPr>
          <w:rFonts w:ascii="Times New Roman" w:eastAsiaTheme="minorHAnsi" w:hAnsi="Times New Roman"/>
          <w:sz w:val="24"/>
          <w:szCs w:val="24"/>
          <w:lang w:val="es-ES_tradnl"/>
        </w:rPr>
        <w:t>otras fallas geológicas</w:t>
      </w:r>
      <w:r w:rsidR="00D64262">
        <w:rPr>
          <w:rFonts w:ascii="Times New Roman" w:eastAsiaTheme="minorHAnsi" w:hAnsi="Times New Roman"/>
          <w:sz w:val="24"/>
          <w:szCs w:val="24"/>
          <w:lang w:val="es-ES_tradnl"/>
        </w:rPr>
        <w:t>,</w:t>
      </w:r>
      <w:r w:rsidR="004F34CE" w:rsidRPr="000D40BB">
        <w:rPr>
          <w:rFonts w:ascii="Times New Roman" w:eastAsiaTheme="minorHAnsi" w:hAnsi="Times New Roman"/>
          <w:sz w:val="24"/>
          <w:szCs w:val="24"/>
          <w:lang w:val="es-ES_tradnl"/>
        </w:rPr>
        <w:t xml:space="preserve"> con posible potencial tsunamigénico por lo cual el peligro de tsunami en la isla es uno real.</w:t>
      </w:r>
      <w:r w:rsidR="001150BF" w:rsidRPr="000D40BB">
        <w:rPr>
          <w:rFonts w:ascii="Times New Roman" w:eastAsiaTheme="minorHAnsi" w:hAnsi="Times New Roman"/>
          <w:sz w:val="24"/>
          <w:szCs w:val="24"/>
          <w:lang w:val="es-ES_tradnl"/>
        </w:rPr>
        <w:t xml:space="preserve"> Por </w:t>
      </w:r>
      <w:r w:rsidRPr="000D40BB">
        <w:rPr>
          <w:rFonts w:ascii="Times New Roman" w:eastAsiaTheme="minorHAnsi" w:hAnsi="Times New Roman"/>
          <w:sz w:val="24"/>
          <w:szCs w:val="24"/>
          <w:lang w:val="es-ES_tradnl"/>
        </w:rPr>
        <w:t>esto</w:t>
      </w:r>
      <w:r w:rsidR="00D64262">
        <w:rPr>
          <w:rFonts w:ascii="Times New Roman" w:eastAsiaTheme="minorHAnsi" w:hAnsi="Times New Roman"/>
          <w:sz w:val="24"/>
          <w:szCs w:val="24"/>
          <w:lang w:val="es-ES_tradnl"/>
        </w:rPr>
        <w:t>,</w:t>
      </w:r>
      <w:r w:rsidR="001150BF" w:rsidRPr="000D40BB">
        <w:rPr>
          <w:rFonts w:ascii="Times New Roman" w:eastAsiaTheme="minorHAnsi" w:hAnsi="Times New Roman"/>
          <w:sz w:val="24"/>
          <w:szCs w:val="24"/>
          <w:lang w:val="es-ES_tradnl"/>
        </w:rPr>
        <w:t xml:space="preserve"> la preparación es la clave para que las personas puedan </w:t>
      </w:r>
      <w:r w:rsidR="00BB3661">
        <w:rPr>
          <w:rFonts w:ascii="Times New Roman" w:eastAsiaTheme="minorHAnsi" w:hAnsi="Times New Roman"/>
          <w:sz w:val="24"/>
          <w:szCs w:val="24"/>
          <w:lang w:val="es-ES_tradnl"/>
        </w:rPr>
        <w:t>prepararse</w:t>
      </w:r>
      <w:r w:rsidR="001150BF" w:rsidRPr="000D40BB">
        <w:rPr>
          <w:rFonts w:ascii="Times New Roman" w:eastAsiaTheme="minorHAnsi" w:hAnsi="Times New Roman"/>
          <w:sz w:val="24"/>
          <w:szCs w:val="24"/>
          <w:lang w:val="es-ES_tradnl"/>
        </w:rPr>
        <w:t xml:space="preserve"> y recuperarse de una emergencia de tsunami lo antes posible.</w:t>
      </w:r>
    </w:p>
    <w:p w:rsidR="006368F6" w:rsidRPr="000D40BB" w:rsidRDefault="006368F6" w:rsidP="004F34CE">
      <w:pPr>
        <w:ind w:left="360"/>
        <w:contextualSpacing/>
        <w:jc w:val="both"/>
        <w:rPr>
          <w:rFonts w:ascii="Times New Roman" w:eastAsiaTheme="minorHAnsi" w:hAnsi="Times New Roman"/>
          <w:sz w:val="24"/>
          <w:szCs w:val="24"/>
          <w:lang w:val="es-ES_tradnl"/>
        </w:rPr>
      </w:pPr>
    </w:p>
    <w:p w:rsidR="006368F6" w:rsidRPr="000D40BB" w:rsidRDefault="002E4323" w:rsidP="003D446C">
      <w:pPr>
        <w:contextualSpacing/>
        <w:jc w:val="both"/>
        <w:rPr>
          <w:rFonts w:ascii="Times New Roman" w:eastAsiaTheme="minorHAnsi" w:hAnsi="Times New Roman"/>
          <w:sz w:val="24"/>
          <w:szCs w:val="24"/>
          <w:lang w:val="es-ES_tradnl"/>
        </w:rPr>
      </w:pPr>
      <w:r>
        <w:rPr>
          <w:rFonts w:ascii="Times New Roman" w:eastAsiaTheme="minorHAnsi" w:hAnsi="Times New Roman"/>
          <w:sz w:val="24"/>
          <w:szCs w:val="24"/>
          <w:lang w:val="es-MX"/>
        </w:rPr>
        <w:t xml:space="preserve">Por otra parte, </w:t>
      </w:r>
      <w:r w:rsidRPr="005E193C">
        <w:rPr>
          <w:rFonts w:ascii="Times New Roman" w:eastAsiaTheme="minorHAnsi" w:hAnsi="Times New Roman"/>
          <w:sz w:val="24"/>
          <w:szCs w:val="24"/>
          <w:lang w:val="es-ES_tradnl"/>
        </w:rPr>
        <w:t>luego</w:t>
      </w:r>
      <w:r w:rsidR="006368F6" w:rsidRPr="005E193C">
        <w:rPr>
          <w:rFonts w:ascii="Times New Roman" w:eastAsiaTheme="minorHAnsi" w:hAnsi="Times New Roman"/>
          <w:sz w:val="24"/>
          <w:szCs w:val="24"/>
          <w:lang w:val="es-ES_tradnl"/>
        </w:rPr>
        <w:t xml:space="preserve"> del tsunami del Océano Indico </w:t>
      </w:r>
      <w:r w:rsidR="00D64262" w:rsidRPr="005E193C">
        <w:rPr>
          <w:rFonts w:ascii="Times New Roman" w:eastAsiaTheme="minorHAnsi" w:hAnsi="Times New Roman"/>
          <w:sz w:val="24"/>
          <w:szCs w:val="24"/>
          <w:lang w:val="es-ES_tradnl"/>
        </w:rPr>
        <w:t>ocurrido</w:t>
      </w:r>
      <w:r w:rsidR="006368F6" w:rsidRPr="005E193C">
        <w:rPr>
          <w:rFonts w:ascii="Times New Roman" w:eastAsiaTheme="minorHAnsi" w:hAnsi="Times New Roman"/>
          <w:sz w:val="24"/>
          <w:szCs w:val="24"/>
          <w:lang w:val="es-ES_tradnl"/>
        </w:rPr>
        <w:t xml:space="preserve"> el 26 de diciembre de 2004, </w:t>
      </w:r>
      <w:r>
        <w:rPr>
          <w:rFonts w:ascii="Times New Roman" w:eastAsiaTheme="minorHAnsi" w:hAnsi="Times New Roman"/>
          <w:sz w:val="24"/>
          <w:szCs w:val="24"/>
          <w:lang w:val="es-ES_tradnl"/>
        </w:rPr>
        <w:t>se ha</w:t>
      </w:r>
      <w:r w:rsidR="00D3482F">
        <w:rPr>
          <w:rFonts w:ascii="Times New Roman" w:eastAsiaTheme="minorHAnsi" w:hAnsi="Times New Roman"/>
          <w:sz w:val="24"/>
          <w:szCs w:val="24"/>
          <w:lang w:val="es-ES_tradnl"/>
        </w:rPr>
        <w:t xml:space="preserve"> desarrollado en Estados Unidos un programa abarcador de preparación,</w:t>
      </w:r>
      <w:r w:rsidR="006368F6" w:rsidRPr="005E193C">
        <w:rPr>
          <w:rFonts w:ascii="Times New Roman" w:eastAsiaTheme="minorHAnsi" w:hAnsi="Times New Roman"/>
          <w:sz w:val="24"/>
          <w:szCs w:val="24"/>
          <w:lang w:val="es-ES_tradnl"/>
        </w:rPr>
        <w:t xml:space="preserve"> detección, monitoreo, alerta y mitigación de tsunamis</w:t>
      </w:r>
      <w:r w:rsidR="005E193C" w:rsidRPr="005E193C">
        <w:rPr>
          <w:rFonts w:ascii="Times New Roman" w:eastAsiaTheme="minorHAnsi" w:hAnsi="Times New Roman"/>
          <w:sz w:val="24"/>
          <w:szCs w:val="24"/>
          <w:lang w:val="es-ES_tradnl"/>
        </w:rPr>
        <w:t>. A partir de ese momento comenzó un programa de adiestramiento robusto en Puerto Rico.</w:t>
      </w:r>
      <w:r w:rsidR="006368F6" w:rsidRPr="000D40BB">
        <w:rPr>
          <w:rFonts w:ascii="Times New Roman" w:eastAsiaTheme="minorHAnsi" w:hAnsi="Times New Roman"/>
          <w:sz w:val="24"/>
          <w:szCs w:val="24"/>
          <w:lang w:val="es-ES_tradnl"/>
        </w:rPr>
        <w:t xml:space="preserve"> </w:t>
      </w:r>
    </w:p>
    <w:p w:rsidR="008D00FB" w:rsidRPr="000D40BB" w:rsidRDefault="008D00FB" w:rsidP="00274409">
      <w:pPr>
        <w:rPr>
          <w:rFonts w:ascii="Times New Roman" w:hAnsi="Times New Roman"/>
          <w:sz w:val="24"/>
          <w:szCs w:val="24"/>
          <w:lang w:val="es-ES_tradnl"/>
        </w:rPr>
      </w:pPr>
    </w:p>
    <w:p w:rsidR="00EA08E1" w:rsidRPr="000D40BB" w:rsidRDefault="00EA08E1" w:rsidP="00274409">
      <w:pPr>
        <w:rPr>
          <w:rFonts w:ascii="Times New Roman" w:hAnsi="Times New Roman"/>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3D446C" w:rsidRPr="000D40BB" w:rsidRDefault="003D446C" w:rsidP="00EA08E1">
      <w:pPr>
        <w:jc w:val="center"/>
        <w:rPr>
          <w:rFonts w:ascii="Times New Roman" w:hAnsi="Times New Roman"/>
          <w:b/>
          <w:sz w:val="24"/>
          <w:szCs w:val="24"/>
          <w:lang w:val="es-MX"/>
        </w:rPr>
      </w:pPr>
    </w:p>
    <w:p w:rsidR="000F41AD" w:rsidRPr="000D40BB" w:rsidRDefault="006368F6" w:rsidP="000B2BE5">
      <w:pPr>
        <w:pStyle w:val="Heading1"/>
        <w:jc w:val="center"/>
        <w:rPr>
          <w:rFonts w:ascii="Times New Roman" w:hAnsi="Times New Roman" w:cs="Times New Roman"/>
          <w:color w:val="auto"/>
          <w:lang w:val="es-MX"/>
        </w:rPr>
      </w:pPr>
      <w:bookmarkStart w:id="4" w:name="_Toc443917781"/>
      <w:r w:rsidRPr="000D40BB">
        <w:rPr>
          <w:rFonts w:ascii="Times New Roman" w:hAnsi="Times New Roman" w:cs="Times New Roman"/>
          <w:color w:val="auto"/>
          <w:lang w:val="es-MX"/>
        </w:rPr>
        <w:t>¿Qué es el Programa TsuanmiReady®</w:t>
      </w:r>
      <w:r w:rsidR="003D446C" w:rsidRPr="000D40BB">
        <w:rPr>
          <w:rFonts w:ascii="Times New Roman" w:hAnsi="Times New Roman" w:cs="Times New Roman"/>
          <w:color w:val="auto"/>
          <w:lang w:val="es-MX"/>
        </w:rPr>
        <w:t xml:space="preserve"> y TsunamiReady Supporters</w:t>
      </w:r>
      <w:r w:rsidRPr="000D40BB">
        <w:rPr>
          <w:rFonts w:ascii="Times New Roman" w:hAnsi="Times New Roman" w:cs="Times New Roman"/>
          <w:color w:val="auto"/>
          <w:lang w:val="es-MX"/>
        </w:rPr>
        <w:t>?</w:t>
      </w:r>
      <w:bookmarkEnd w:id="4"/>
    </w:p>
    <w:p w:rsidR="00EA08E1" w:rsidRPr="000D40BB" w:rsidRDefault="00EA08E1" w:rsidP="000F41AD">
      <w:pPr>
        <w:rPr>
          <w:rFonts w:ascii="Times New Roman" w:hAnsi="Times New Roman"/>
          <w:sz w:val="24"/>
          <w:szCs w:val="24"/>
          <w:lang w:val="es-MX"/>
        </w:rPr>
      </w:pPr>
    </w:p>
    <w:p w:rsidR="007066E6" w:rsidRPr="000D40BB" w:rsidRDefault="000F41AD" w:rsidP="000F41AD">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El programa TsunamiReady</w:t>
      </w:r>
      <w:r w:rsidR="003D446C" w:rsidRPr="000D40BB">
        <w:rPr>
          <w:rFonts w:ascii="Times New Roman" w:hAnsi="Times New Roman"/>
          <w:sz w:val="24"/>
          <w:szCs w:val="24"/>
          <w:lang w:val="es-MX"/>
        </w:rPr>
        <w:t>®</w:t>
      </w:r>
      <w:r w:rsidRPr="000D40BB">
        <w:rPr>
          <w:rFonts w:ascii="Times New Roman" w:hAnsi="Times New Roman"/>
          <w:sz w:val="24"/>
          <w:szCs w:val="24"/>
          <w:lang w:val="es-MX"/>
        </w:rPr>
        <w:t xml:space="preserve">, </w:t>
      </w:r>
      <w:r w:rsidR="00A11FB6">
        <w:rPr>
          <w:rFonts w:ascii="Times New Roman" w:hAnsi="Times New Roman"/>
          <w:sz w:val="24"/>
          <w:szCs w:val="24"/>
          <w:lang w:val="es-MX"/>
        </w:rPr>
        <w:t>d</w:t>
      </w:r>
      <w:r w:rsidRPr="000D40BB">
        <w:rPr>
          <w:rFonts w:ascii="Times New Roman" w:hAnsi="Times New Roman"/>
          <w:sz w:val="24"/>
          <w:szCs w:val="24"/>
          <w:lang w:val="es-MX"/>
        </w:rPr>
        <w:t>el Servicio Nacional de Meteorología (</w:t>
      </w:r>
      <w:r w:rsidR="00434A96" w:rsidRPr="000D40BB">
        <w:rPr>
          <w:rFonts w:ascii="Times New Roman" w:hAnsi="Times New Roman"/>
          <w:sz w:val="24"/>
          <w:szCs w:val="24"/>
          <w:lang w:val="es-MX"/>
        </w:rPr>
        <w:t xml:space="preserve">SNM) de la </w:t>
      </w:r>
      <w:r w:rsidRPr="000D40BB">
        <w:rPr>
          <w:rFonts w:ascii="Times New Roman" w:hAnsi="Times New Roman"/>
          <w:sz w:val="24"/>
          <w:szCs w:val="24"/>
          <w:lang w:val="es-MX"/>
        </w:rPr>
        <w:t>NOAA</w:t>
      </w:r>
      <w:r w:rsidR="00434A96" w:rsidRPr="000D40BB">
        <w:rPr>
          <w:rFonts w:ascii="Times New Roman" w:hAnsi="Times New Roman"/>
          <w:sz w:val="24"/>
          <w:szCs w:val="24"/>
          <w:lang w:val="es-MX"/>
        </w:rPr>
        <w:t xml:space="preserve"> (National Oceanographic and Atmospheric Administration</w:t>
      </w:r>
      <w:r w:rsidRPr="000D40BB">
        <w:rPr>
          <w:rFonts w:ascii="Times New Roman" w:hAnsi="Times New Roman"/>
          <w:sz w:val="24"/>
          <w:szCs w:val="24"/>
          <w:lang w:val="es-MX"/>
        </w:rPr>
        <w:t>), está diseñado para ayudar a las comunidades que se encuentran en áreas costeras a reducir el potencial de un desastre como consecuencia de un Tsunami. Esto se logra apoyando a los líderes comunitarios y oficiales de Manejo de Emergencias a fortalecer sus operaciones locales mediante la preparación de planes de acción ante un evento tsunamigénico y educando a la comunidad expuesta.</w:t>
      </w:r>
      <w:r w:rsidR="00336BA0" w:rsidRPr="000D40BB">
        <w:rPr>
          <w:rFonts w:ascii="Times New Roman" w:hAnsi="Times New Roman"/>
          <w:sz w:val="24"/>
          <w:szCs w:val="24"/>
          <w:lang w:val="es-MX"/>
        </w:rPr>
        <w:t xml:space="preserve"> </w:t>
      </w:r>
    </w:p>
    <w:p w:rsidR="003D446C" w:rsidRPr="000D40BB" w:rsidRDefault="00AF2F01" w:rsidP="000F41AD">
      <w:pPr>
        <w:tabs>
          <w:tab w:val="left" w:pos="3045"/>
        </w:tabs>
        <w:jc w:val="both"/>
        <w:rPr>
          <w:rFonts w:ascii="Times New Roman" w:hAnsi="Times New Roman"/>
          <w:sz w:val="24"/>
          <w:szCs w:val="24"/>
          <w:lang w:val="es-MX"/>
        </w:rPr>
      </w:pPr>
      <w:r>
        <w:rPr>
          <w:rFonts w:ascii="Times New Roman" w:hAnsi="Times New Roman"/>
          <w:sz w:val="24"/>
          <w:szCs w:val="24"/>
          <w:lang w:val="es-MX"/>
        </w:rPr>
        <w:t>E</w:t>
      </w:r>
      <w:r w:rsidR="003D446C" w:rsidRPr="000D40BB">
        <w:rPr>
          <w:rFonts w:ascii="Times New Roman" w:hAnsi="Times New Roman"/>
          <w:sz w:val="24"/>
          <w:szCs w:val="24"/>
          <w:lang w:val="es-MX"/>
        </w:rPr>
        <w:t>ntidades como</w:t>
      </w:r>
      <w:r>
        <w:rPr>
          <w:rFonts w:ascii="Times New Roman" w:hAnsi="Times New Roman"/>
          <w:sz w:val="24"/>
          <w:szCs w:val="24"/>
          <w:lang w:val="es-MX"/>
        </w:rPr>
        <w:t xml:space="preserve"> </w:t>
      </w:r>
      <w:r w:rsidR="000C3487">
        <w:rPr>
          <w:rFonts w:ascii="Times New Roman" w:hAnsi="Times New Roman"/>
          <w:sz w:val="24"/>
          <w:szCs w:val="24"/>
          <w:lang w:val="es-MX"/>
        </w:rPr>
        <w:t>resorts</w:t>
      </w:r>
      <w:r w:rsidR="0077395A">
        <w:rPr>
          <w:rFonts w:ascii="Times New Roman" w:hAnsi="Times New Roman"/>
          <w:sz w:val="24"/>
          <w:szCs w:val="24"/>
          <w:lang w:val="es-MX"/>
        </w:rPr>
        <w:t>-</w:t>
      </w:r>
      <w:r>
        <w:rPr>
          <w:rFonts w:ascii="Times New Roman" w:hAnsi="Times New Roman"/>
          <w:sz w:val="24"/>
          <w:szCs w:val="24"/>
          <w:lang w:val="es-MX"/>
        </w:rPr>
        <w:t>,</w:t>
      </w:r>
      <w:r w:rsidR="003D446C" w:rsidRPr="000D40BB">
        <w:rPr>
          <w:rFonts w:ascii="Times New Roman" w:hAnsi="Times New Roman"/>
          <w:sz w:val="24"/>
          <w:szCs w:val="24"/>
          <w:lang w:val="es-MX"/>
        </w:rPr>
        <w:t xml:space="preserve"> hoteles y hospederías podrían ser reconocidos por el SNM como comunidades de apoyo (TsunamiReady® Supporters) si se comprometen activamente en la preparación y planificación ante un evento de tsunami y cumplen con varios requisitos de las guías de reconocimiento establecidas.  L</w:t>
      </w:r>
      <w:r w:rsidR="007066E6" w:rsidRPr="000D40BB">
        <w:rPr>
          <w:rFonts w:ascii="Times New Roman" w:hAnsi="Times New Roman"/>
          <w:sz w:val="24"/>
          <w:szCs w:val="24"/>
          <w:lang w:val="es-MX"/>
        </w:rPr>
        <w:t xml:space="preserve">os </w:t>
      </w:r>
      <w:r w:rsidR="000C3487">
        <w:rPr>
          <w:rFonts w:ascii="Times New Roman" w:hAnsi="Times New Roman"/>
          <w:sz w:val="24"/>
          <w:szCs w:val="24"/>
          <w:lang w:val="es-MX"/>
        </w:rPr>
        <w:t>resorts</w:t>
      </w:r>
      <w:r>
        <w:rPr>
          <w:rFonts w:ascii="Times New Roman" w:hAnsi="Times New Roman"/>
          <w:sz w:val="24"/>
          <w:szCs w:val="24"/>
          <w:lang w:val="es-MX"/>
        </w:rPr>
        <w:t xml:space="preserve">, </w:t>
      </w:r>
      <w:r w:rsidR="007066E6" w:rsidRPr="000D40BB">
        <w:rPr>
          <w:rFonts w:ascii="Times New Roman" w:hAnsi="Times New Roman"/>
          <w:sz w:val="24"/>
          <w:szCs w:val="24"/>
          <w:lang w:val="es-MX"/>
        </w:rPr>
        <w:t xml:space="preserve">hoteles y hospederías </w:t>
      </w:r>
      <w:r w:rsidR="00AD00F0" w:rsidRPr="000D40BB">
        <w:rPr>
          <w:rFonts w:ascii="Times New Roman" w:hAnsi="Times New Roman"/>
          <w:sz w:val="24"/>
          <w:szCs w:val="24"/>
          <w:lang w:val="es-MX"/>
        </w:rPr>
        <w:t xml:space="preserve">ubicados en las costas </w:t>
      </w:r>
      <w:r w:rsidR="007066E6" w:rsidRPr="000D40BB">
        <w:rPr>
          <w:rFonts w:ascii="Times New Roman" w:hAnsi="Times New Roman"/>
          <w:sz w:val="24"/>
          <w:szCs w:val="24"/>
          <w:lang w:val="es-MX"/>
        </w:rPr>
        <w:t xml:space="preserve">de Puerto Rico deberán estar preparados para afrontar una emergencia de terremoto y/o tsunami ya que </w:t>
      </w:r>
      <w:r w:rsidR="00AD00F0" w:rsidRPr="000D40BB">
        <w:rPr>
          <w:rFonts w:ascii="Times New Roman" w:hAnsi="Times New Roman"/>
          <w:sz w:val="24"/>
          <w:szCs w:val="24"/>
          <w:lang w:val="es-MX"/>
        </w:rPr>
        <w:t>son frecuentados por</w:t>
      </w:r>
      <w:r w:rsidR="007066E6" w:rsidRPr="000D40BB">
        <w:rPr>
          <w:rFonts w:ascii="Times New Roman" w:hAnsi="Times New Roman"/>
          <w:sz w:val="24"/>
          <w:szCs w:val="24"/>
          <w:lang w:val="es-MX"/>
        </w:rPr>
        <w:t xml:space="preserve"> </w:t>
      </w:r>
      <w:r w:rsidR="00AD00F0" w:rsidRPr="000D40BB">
        <w:rPr>
          <w:rFonts w:ascii="Times New Roman" w:hAnsi="Times New Roman"/>
          <w:sz w:val="24"/>
          <w:szCs w:val="24"/>
          <w:lang w:val="es-MX"/>
        </w:rPr>
        <w:t xml:space="preserve">turistas locales y extranjeros diariamente. </w:t>
      </w:r>
      <w:r w:rsidR="003D446C" w:rsidRPr="000D40BB">
        <w:rPr>
          <w:rFonts w:ascii="Times New Roman" w:hAnsi="Times New Roman"/>
          <w:sz w:val="24"/>
          <w:szCs w:val="24"/>
          <w:lang w:val="es-MX"/>
        </w:rPr>
        <w:t>E</w:t>
      </w:r>
      <w:r w:rsidR="00AD00F0" w:rsidRPr="000D40BB">
        <w:rPr>
          <w:rFonts w:ascii="Times New Roman" w:hAnsi="Times New Roman"/>
          <w:sz w:val="24"/>
          <w:szCs w:val="24"/>
          <w:lang w:val="es-MX"/>
        </w:rPr>
        <w:t xml:space="preserve">s necesario que la industria turística y hotelera tome medidas de mitigación, preparación y respuesta y de esta forma minimizar pérdidas de vida y propiedad ocasionadas por un terremoto o tsunami. </w:t>
      </w:r>
    </w:p>
    <w:p w:rsidR="000F41AD" w:rsidRPr="000D40BB" w:rsidRDefault="000F41AD" w:rsidP="000F41AD">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 xml:space="preserve">En Puerto Rico, </w:t>
      </w:r>
      <w:r w:rsidR="00434A96" w:rsidRPr="000D40BB">
        <w:rPr>
          <w:rFonts w:ascii="Times New Roman" w:hAnsi="Times New Roman"/>
          <w:sz w:val="24"/>
          <w:szCs w:val="24"/>
          <w:lang w:val="es-MX"/>
        </w:rPr>
        <w:t>la Red Sísmica de Puerto Rico (RSPR)</w:t>
      </w:r>
      <w:r w:rsidR="00AF2F01">
        <w:rPr>
          <w:rFonts w:ascii="Times New Roman" w:hAnsi="Times New Roman"/>
          <w:sz w:val="24"/>
          <w:szCs w:val="24"/>
          <w:lang w:val="es-MX"/>
        </w:rPr>
        <w:t xml:space="preserve"> </w:t>
      </w:r>
      <w:r w:rsidR="00D64262">
        <w:rPr>
          <w:rFonts w:ascii="Times New Roman" w:hAnsi="Times New Roman"/>
          <w:sz w:val="24"/>
          <w:szCs w:val="24"/>
          <w:lang w:val="es-MX"/>
        </w:rPr>
        <w:t>del Departamento de Geología de la UPRM,</w:t>
      </w:r>
      <w:r w:rsidR="00434A96" w:rsidRPr="000D40BB">
        <w:rPr>
          <w:rFonts w:ascii="Times New Roman" w:hAnsi="Times New Roman"/>
          <w:sz w:val="24"/>
          <w:szCs w:val="24"/>
          <w:lang w:val="es-MX"/>
        </w:rPr>
        <w:t xml:space="preserve"> </w:t>
      </w:r>
      <w:r w:rsidR="00A11FB6">
        <w:rPr>
          <w:rFonts w:ascii="Times New Roman" w:hAnsi="Times New Roman"/>
          <w:sz w:val="24"/>
          <w:szCs w:val="24"/>
          <w:lang w:val="es-MX"/>
        </w:rPr>
        <w:t xml:space="preserve">recibe fondos de NOAA para facilitar la implementación </w:t>
      </w:r>
      <w:r w:rsidR="00BB0657">
        <w:rPr>
          <w:rFonts w:ascii="Times New Roman" w:hAnsi="Times New Roman"/>
          <w:sz w:val="24"/>
          <w:szCs w:val="24"/>
          <w:lang w:val="es-MX"/>
        </w:rPr>
        <w:t>del Programa TsunamiReady.  Una</w:t>
      </w:r>
      <w:r w:rsidR="00A11FB6">
        <w:rPr>
          <w:rFonts w:ascii="Times New Roman" w:hAnsi="Times New Roman"/>
          <w:sz w:val="24"/>
          <w:szCs w:val="24"/>
          <w:lang w:val="es-MX"/>
        </w:rPr>
        <w:t xml:space="preserve"> de las tareas es </w:t>
      </w:r>
      <w:r w:rsidR="00434A96" w:rsidRPr="000D40BB">
        <w:rPr>
          <w:rFonts w:ascii="Times New Roman" w:hAnsi="Times New Roman"/>
          <w:sz w:val="24"/>
          <w:szCs w:val="24"/>
          <w:lang w:val="es-MX"/>
        </w:rPr>
        <w:t xml:space="preserve">para respaldar </w:t>
      </w:r>
      <w:r w:rsidR="00DB762A" w:rsidRPr="000D40BB">
        <w:rPr>
          <w:rFonts w:ascii="Times New Roman" w:hAnsi="Times New Roman"/>
          <w:sz w:val="24"/>
          <w:szCs w:val="24"/>
          <w:lang w:val="es-MX"/>
        </w:rPr>
        <w:t>a los</w:t>
      </w:r>
      <w:r w:rsidR="00AF2F01">
        <w:rPr>
          <w:rFonts w:ascii="Times New Roman" w:hAnsi="Times New Roman"/>
          <w:sz w:val="24"/>
          <w:szCs w:val="24"/>
          <w:lang w:val="es-MX"/>
        </w:rPr>
        <w:t xml:space="preserve"> </w:t>
      </w:r>
      <w:r w:rsidR="000C3487">
        <w:rPr>
          <w:rFonts w:ascii="Times New Roman" w:hAnsi="Times New Roman"/>
          <w:sz w:val="24"/>
          <w:szCs w:val="24"/>
          <w:lang w:val="es-MX"/>
        </w:rPr>
        <w:t>resorts</w:t>
      </w:r>
      <w:r w:rsidR="00AF2F01">
        <w:rPr>
          <w:rFonts w:ascii="Times New Roman" w:hAnsi="Times New Roman"/>
          <w:sz w:val="24"/>
          <w:szCs w:val="24"/>
          <w:lang w:val="es-MX"/>
        </w:rPr>
        <w:t xml:space="preserve">, </w:t>
      </w:r>
      <w:r w:rsidR="00DB762A" w:rsidRPr="000D40BB">
        <w:rPr>
          <w:rFonts w:ascii="Times New Roman" w:hAnsi="Times New Roman"/>
          <w:sz w:val="24"/>
          <w:szCs w:val="24"/>
          <w:lang w:val="es-MX"/>
        </w:rPr>
        <w:t xml:space="preserve"> hoteles y hospederías que deseen ser reconocidos</w:t>
      </w:r>
      <w:r w:rsidR="00D64262">
        <w:rPr>
          <w:rFonts w:ascii="Times New Roman" w:hAnsi="Times New Roman"/>
          <w:sz w:val="24"/>
          <w:szCs w:val="24"/>
          <w:lang w:val="es-MX"/>
        </w:rPr>
        <w:t xml:space="preserve"> como</w:t>
      </w:r>
      <w:r w:rsidR="00DB762A" w:rsidRPr="000D40BB">
        <w:rPr>
          <w:rFonts w:ascii="Times New Roman" w:hAnsi="Times New Roman"/>
          <w:sz w:val="24"/>
          <w:szCs w:val="24"/>
          <w:lang w:val="es-MX"/>
        </w:rPr>
        <w:t xml:space="preserve"> “TsunamiReady® Supporters”</w:t>
      </w:r>
      <w:r w:rsidR="00D64262">
        <w:rPr>
          <w:rFonts w:ascii="Times New Roman" w:hAnsi="Times New Roman"/>
          <w:sz w:val="24"/>
          <w:szCs w:val="24"/>
          <w:lang w:val="es-MX"/>
        </w:rPr>
        <w:t>, por el NWS</w:t>
      </w:r>
      <w:r w:rsidR="00434A96" w:rsidRPr="000D40BB">
        <w:rPr>
          <w:rFonts w:ascii="Times New Roman" w:hAnsi="Times New Roman"/>
          <w:sz w:val="24"/>
          <w:szCs w:val="24"/>
          <w:lang w:val="es-MX"/>
        </w:rPr>
        <w:t xml:space="preserve">. Entre los requisitos del programa, el plan de respuesta de emergencias para tsunamis es el componente que </w:t>
      </w:r>
      <w:r w:rsidR="007732C1" w:rsidRPr="000D40BB">
        <w:rPr>
          <w:rFonts w:ascii="Times New Roman" w:hAnsi="Times New Roman"/>
          <w:sz w:val="24"/>
          <w:szCs w:val="24"/>
          <w:lang w:val="es-MX"/>
        </w:rPr>
        <w:t xml:space="preserve">describe específicamente </w:t>
      </w:r>
      <w:r w:rsidR="00DB762A" w:rsidRPr="000D40BB">
        <w:rPr>
          <w:rFonts w:ascii="Times New Roman" w:hAnsi="Times New Roman"/>
          <w:sz w:val="24"/>
          <w:szCs w:val="24"/>
          <w:lang w:val="es-MX"/>
        </w:rPr>
        <w:t xml:space="preserve">los riesgos en las facilidades del </w:t>
      </w:r>
      <w:r w:rsidR="0077395A">
        <w:rPr>
          <w:rFonts w:ascii="Times New Roman" w:hAnsi="Times New Roman"/>
          <w:sz w:val="24"/>
          <w:szCs w:val="24"/>
          <w:lang w:val="es-MX"/>
        </w:rPr>
        <w:t>resort, hotel u h</w:t>
      </w:r>
      <w:r w:rsidR="00DB762A" w:rsidRPr="000D40BB">
        <w:rPr>
          <w:rFonts w:ascii="Times New Roman" w:hAnsi="Times New Roman"/>
          <w:sz w:val="24"/>
          <w:szCs w:val="24"/>
          <w:lang w:val="es-MX"/>
        </w:rPr>
        <w:t>ospedería</w:t>
      </w:r>
      <w:r w:rsidR="00B7464F" w:rsidRPr="000D40BB">
        <w:rPr>
          <w:rFonts w:ascii="Times New Roman" w:hAnsi="Times New Roman"/>
          <w:sz w:val="24"/>
          <w:szCs w:val="24"/>
          <w:lang w:val="es-MX"/>
        </w:rPr>
        <w:t>, sus planes de mitigación, preparación y respuesta ante un evento de este tipo.</w:t>
      </w:r>
      <w:r w:rsidR="007732C1" w:rsidRPr="000D40BB">
        <w:rPr>
          <w:rFonts w:ascii="Times New Roman" w:hAnsi="Times New Roman"/>
          <w:sz w:val="24"/>
          <w:szCs w:val="24"/>
          <w:lang w:val="es-MX"/>
        </w:rPr>
        <w:t xml:space="preserve"> </w:t>
      </w:r>
    </w:p>
    <w:p w:rsidR="00274409" w:rsidRPr="000D40BB" w:rsidRDefault="00B7464F" w:rsidP="00D840D7">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 xml:space="preserve">A continuación se detalla los esfuerzos de mitigación, preparación y respuesta del </w:t>
      </w:r>
      <w:r w:rsidR="000C3487" w:rsidRPr="000C3487">
        <w:rPr>
          <w:rFonts w:ascii="Times New Roman" w:hAnsi="Times New Roman"/>
          <w:sz w:val="24"/>
          <w:szCs w:val="24"/>
          <w:highlight w:val="yellow"/>
          <w:lang w:val="es-MX"/>
        </w:rPr>
        <w:t>resort,</w:t>
      </w:r>
      <w:r w:rsidR="00AF2F01" w:rsidRPr="000C3487">
        <w:rPr>
          <w:rFonts w:ascii="Times New Roman" w:hAnsi="Times New Roman"/>
          <w:sz w:val="24"/>
          <w:szCs w:val="24"/>
          <w:highlight w:val="yellow"/>
          <w:lang w:val="es-MX"/>
        </w:rPr>
        <w:t xml:space="preserve"> </w:t>
      </w:r>
      <w:r w:rsidRPr="00AF2F01">
        <w:rPr>
          <w:rFonts w:ascii="Times New Roman" w:hAnsi="Times New Roman"/>
          <w:sz w:val="24"/>
          <w:szCs w:val="24"/>
          <w:highlight w:val="yellow"/>
          <w:lang w:val="es-MX"/>
        </w:rPr>
        <w:t>hotel/hospedería ___________________.</w:t>
      </w:r>
      <w:r w:rsidRPr="000D40BB">
        <w:rPr>
          <w:rFonts w:ascii="Times New Roman" w:hAnsi="Times New Roman"/>
          <w:sz w:val="24"/>
          <w:szCs w:val="24"/>
          <w:lang w:val="es-MX"/>
        </w:rPr>
        <w:t xml:space="preserve"> </w:t>
      </w:r>
    </w:p>
    <w:p w:rsidR="005E08A1" w:rsidRPr="000D40BB" w:rsidRDefault="00274409" w:rsidP="005E08A1">
      <w:pPr>
        <w:rPr>
          <w:rFonts w:ascii="Times New Roman" w:hAnsi="Times New Roman"/>
          <w:sz w:val="24"/>
          <w:szCs w:val="24"/>
          <w:lang w:val="es-MX"/>
        </w:rPr>
      </w:pPr>
      <w:r w:rsidRPr="000D40BB">
        <w:rPr>
          <w:rFonts w:ascii="Times New Roman" w:hAnsi="Times New Roman"/>
          <w:sz w:val="24"/>
          <w:szCs w:val="24"/>
          <w:lang w:val="es-MX"/>
        </w:rPr>
        <w:br w:type="page"/>
      </w:r>
    </w:p>
    <w:p w:rsidR="005E08A1" w:rsidRDefault="00632BE7" w:rsidP="00C568A0">
      <w:pPr>
        <w:pStyle w:val="Heading1"/>
        <w:jc w:val="center"/>
        <w:rPr>
          <w:rFonts w:ascii="Times New Roman" w:hAnsi="Times New Roman" w:cs="Times New Roman"/>
          <w:color w:val="auto"/>
          <w:lang w:val="es-MX"/>
        </w:rPr>
      </w:pPr>
      <w:bookmarkStart w:id="5" w:name="_Toc443917782"/>
      <w:r w:rsidRPr="000D40BB">
        <w:rPr>
          <w:rFonts w:ascii="Times New Roman" w:hAnsi="Times New Roman" w:cs="Times New Roman"/>
          <w:color w:val="auto"/>
          <w:lang w:val="es-MX"/>
        </w:rPr>
        <w:lastRenderedPageBreak/>
        <w:t>MITIGACI</w:t>
      </w:r>
      <w:r w:rsidR="004E1F76">
        <w:rPr>
          <w:rFonts w:ascii="Times New Roman" w:hAnsi="Times New Roman" w:cs="Times New Roman"/>
          <w:color w:val="auto"/>
          <w:lang w:val="es-MX"/>
        </w:rPr>
        <w:t>Ó</w:t>
      </w:r>
      <w:r w:rsidRPr="000D40BB">
        <w:rPr>
          <w:rFonts w:ascii="Times New Roman" w:hAnsi="Times New Roman" w:cs="Times New Roman"/>
          <w:color w:val="auto"/>
          <w:lang w:val="es-MX"/>
        </w:rPr>
        <w:t>N</w:t>
      </w:r>
      <w:bookmarkEnd w:id="5"/>
    </w:p>
    <w:p w:rsidR="004E3BBA" w:rsidRPr="004E3BBA" w:rsidRDefault="004E3BBA" w:rsidP="004E3BBA">
      <w:pPr>
        <w:rPr>
          <w:lang w:val="es-MX"/>
        </w:rPr>
      </w:pPr>
    </w:p>
    <w:p w:rsidR="005E08A1" w:rsidRPr="000D40BB" w:rsidRDefault="005E08A1" w:rsidP="00C568A0">
      <w:pPr>
        <w:pStyle w:val="Heading2"/>
        <w:numPr>
          <w:ilvl w:val="0"/>
          <w:numId w:val="43"/>
        </w:numPr>
        <w:rPr>
          <w:rFonts w:ascii="Times New Roman" w:hAnsi="Times New Roman" w:cs="Times New Roman"/>
          <w:color w:val="auto"/>
          <w:lang w:val="es-MX"/>
        </w:rPr>
      </w:pPr>
      <w:bookmarkStart w:id="6" w:name="_Toc443917783"/>
      <w:r w:rsidRPr="000D40BB">
        <w:rPr>
          <w:rFonts w:ascii="Times New Roman" w:hAnsi="Times New Roman" w:cs="Times New Roman"/>
          <w:color w:val="auto"/>
          <w:lang w:val="es-MX"/>
        </w:rPr>
        <w:t xml:space="preserve">Perfil del </w:t>
      </w:r>
      <w:r w:rsidR="000C3487">
        <w:rPr>
          <w:rFonts w:ascii="Times New Roman" w:hAnsi="Times New Roman" w:cs="Times New Roman"/>
          <w:color w:val="auto"/>
          <w:lang w:val="es-MX"/>
        </w:rPr>
        <w:t xml:space="preserve">resort, hotel u </w:t>
      </w:r>
      <w:r w:rsidRPr="000D40BB">
        <w:rPr>
          <w:rFonts w:ascii="Times New Roman" w:hAnsi="Times New Roman" w:cs="Times New Roman"/>
          <w:color w:val="auto"/>
          <w:lang w:val="es-MX"/>
        </w:rPr>
        <w:t>hospedería ___________________</w:t>
      </w:r>
      <w:bookmarkEnd w:id="6"/>
    </w:p>
    <w:p w:rsidR="00FC4092" w:rsidRDefault="005E08A1" w:rsidP="00335729">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El </w:t>
      </w:r>
      <w:r w:rsidR="000C3487">
        <w:rPr>
          <w:rFonts w:ascii="Times New Roman" w:hAnsi="Times New Roman" w:cs="Times New Roman"/>
          <w:sz w:val="24"/>
          <w:szCs w:val="24"/>
          <w:lang w:val="es-MX"/>
        </w:rPr>
        <w:t>resort</w:t>
      </w:r>
      <w:r w:rsidR="00AF2F01">
        <w:rPr>
          <w:rFonts w:ascii="Times New Roman" w:hAnsi="Times New Roman" w:cs="Times New Roman"/>
          <w:sz w:val="24"/>
          <w:szCs w:val="24"/>
          <w:lang w:val="es-MX"/>
        </w:rPr>
        <w:t xml:space="preserve">, </w:t>
      </w:r>
      <w:r w:rsidRPr="000D40BB">
        <w:rPr>
          <w:rFonts w:ascii="Times New Roman" w:hAnsi="Times New Roman" w:cs="Times New Roman"/>
          <w:sz w:val="24"/>
          <w:szCs w:val="24"/>
          <w:lang w:val="es-MX"/>
        </w:rPr>
        <w:t>hotel</w:t>
      </w:r>
      <w:r w:rsidR="00AF2F01">
        <w:rPr>
          <w:rFonts w:ascii="Times New Roman" w:hAnsi="Times New Roman" w:cs="Times New Roman"/>
          <w:sz w:val="24"/>
          <w:szCs w:val="24"/>
          <w:lang w:val="es-MX"/>
        </w:rPr>
        <w:t xml:space="preserve"> u </w:t>
      </w:r>
      <w:r w:rsidRPr="000D40BB">
        <w:rPr>
          <w:rFonts w:ascii="Times New Roman" w:hAnsi="Times New Roman" w:cs="Times New Roman"/>
          <w:sz w:val="24"/>
          <w:szCs w:val="24"/>
          <w:lang w:val="es-MX"/>
        </w:rPr>
        <w:t xml:space="preserve">hospedería ubicado en ___________________________________________ cuenta con ________ habitaciones y una capacidad de ____________________. </w:t>
      </w:r>
      <w:r w:rsidR="00770CAC" w:rsidRPr="000D40BB">
        <w:rPr>
          <w:rFonts w:ascii="Times New Roman" w:hAnsi="Times New Roman" w:cs="Times New Roman"/>
          <w:sz w:val="24"/>
          <w:szCs w:val="24"/>
          <w:lang w:val="es-MX"/>
        </w:rPr>
        <w:t>Anualmente recibe alrededor de ___________ turistas y visitantes</w:t>
      </w:r>
      <w:r w:rsidR="002A068D" w:rsidRPr="000D40BB">
        <w:rPr>
          <w:rFonts w:ascii="Times New Roman" w:hAnsi="Times New Roman" w:cs="Times New Roman"/>
          <w:sz w:val="24"/>
          <w:szCs w:val="24"/>
          <w:lang w:val="es-MX"/>
        </w:rPr>
        <w:t xml:space="preserve"> que son atendidos por ___________ empleados distribuidos en _________ turnos.</w:t>
      </w:r>
      <w:r w:rsidR="00335729" w:rsidRPr="000D40BB">
        <w:rPr>
          <w:rFonts w:ascii="Times New Roman" w:hAnsi="Times New Roman" w:cs="Times New Roman"/>
          <w:sz w:val="24"/>
          <w:szCs w:val="24"/>
          <w:lang w:val="es-MX"/>
        </w:rPr>
        <w:t xml:space="preserve"> </w:t>
      </w:r>
      <w:r w:rsidR="00025C1D" w:rsidRPr="000D40BB">
        <w:rPr>
          <w:rFonts w:ascii="Times New Roman" w:hAnsi="Times New Roman" w:cs="Times New Roman"/>
          <w:sz w:val="24"/>
          <w:szCs w:val="24"/>
          <w:lang w:val="es-MX"/>
        </w:rPr>
        <w:t xml:space="preserve">De </w:t>
      </w:r>
      <w:r w:rsidR="004E0B9F">
        <w:rPr>
          <w:rFonts w:ascii="Times New Roman" w:hAnsi="Times New Roman" w:cs="Times New Roman"/>
          <w:sz w:val="24"/>
          <w:szCs w:val="24"/>
          <w:lang w:val="es-MX"/>
        </w:rPr>
        <w:t xml:space="preserve">emitirse un aviso de </w:t>
      </w:r>
      <w:r w:rsidR="00025C1D" w:rsidRPr="000D40BB">
        <w:rPr>
          <w:rFonts w:ascii="Times New Roman" w:hAnsi="Times New Roman" w:cs="Times New Roman"/>
          <w:sz w:val="24"/>
          <w:szCs w:val="24"/>
          <w:lang w:val="es-MX"/>
        </w:rPr>
        <w:t>tsunami se podrían afectar las siguientes áreas:</w:t>
      </w:r>
      <w:r w:rsidR="00335729" w:rsidRPr="000D40BB">
        <w:rPr>
          <w:rFonts w:ascii="Times New Roman" w:hAnsi="Times New Roman" w:cs="Times New Roman"/>
          <w:sz w:val="24"/>
          <w:szCs w:val="24"/>
          <w:lang w:val="es-MX"/>
        </w:rPr>
        <w:t xml:space="preserve"> </w:t>
      </w:r>
      <w:r w:rsidR="00335729" w:rsidRPr="000D40BB">
        <w:rPr>
          <w:rFonts w:ascii="Times New Roman" w:hAnsi="Times New Roman" w:cs="Times New Roman"/>
          <w:sz w:val="24"/>
          <w:szCs w:val="24"/>
          <w:highlight w:val="yellow"/>
          <w:lang w:val="es-MX"/>
        </w:rPr>
        <w:t xml:space="preserve">nombrar áreas peligrosas de las facilidades por ejemplo área donde se ubican los cilindros de gas, </w:t>
      </w:r>
      <w:r w:rsidR="002A068D" w:rsidRPr="000D40BB">
        <w:rPr>
          <w:rFonts w:ascii="Times New Roman" w:hAnsi="Times New Roman" w:cs="Times New Roman"/>
          <w:sz w:val="24"/>
          <w:szCs w:val="24"/>
          <w:highlight w:val="yellow"/>
          <w:lang w:val="es-MX"/>
        </w:rPr>
        <w:t xml:space="preserve">áreas abiertas expuestas a tendido eléctrico, puente, </w:t>
      </w:r>
      <w:r w:rsidR="00025C1D" w:rsidRPr="000D40BB">
        <w:rPr>
          <w:rFonts w:ascii="Times New Roman" w:hAnsi="Times New Roman" w:cs="Times New Roman"/>
          <w:sz w:val="24"/>
          <w:szCs w:val="24"/>
          <w:highlight w:val="yellow"/>
          <w:lang w:val="es-MX"/>
        </w:rPr>
        <w:t xml:space="preserve">terreno relleno, </w:t>
      </w:r>
      <w:r w:rsidR="002A068D" w:rsidRPr="000D40BB">
        <w:rPr>
          <w:rFonts w:ascii="Times New Roman" w:hAnsi="Times New Roman" w:cs="Times New Roman"/>
          <w:sz w:val="24"/>
          <w:szCs w:val="24"/>
          <w:highlight w:val="yellow"/>
          <w:lang w:val="es-MX"/>
        </w:rPr>
        <w:t>etc</w:t>
      </w:r>
      <w:r w:rsidR="00DD2CF7" w:rsidRPr="000D40BB">
        <w:rPr>
          <w:rFonts w:ascii="Times New Roman" w:hAnsi="Times New Roman" w:cs="Times New Roman"/>
          <w:sz w:val="24"/>
          <w:szCs w:val="24"/>
          <w:highlight w:val="yellow"/>
          <w:lang w:val="es-MX"/>
        </w:rPr>
        <w:t>.</w:t>
      </w:r>
      <w:r w:rsidR="00DD2CF7" w:rsidRPr="000D40BB">
        <w:rPr>
          <w:rFonts w:ascii="Times New Roman" w:hAnsi="Times New Roman" w:cs="Times New Roman"/>
          <w:sz w:val="24"/>
          <w:szCs w:val="24"/>
          <w:lang w:val="es-MX"/>
        </w:rPr>
        <w:t xml:space="preserve"> </w:t>
      </w:r>
      <w:r w:rsidR="009C7F70">
        <w:rPr>
          <w:rFonts w:ascii="Times New Roman" w:hAnsi="Times New Roman" w:cs="Times New Roman"/>
          <w:sz w:val="24"/>
          <w:szCs w:val="24"/>
          <w:lang w:val="es-MX"/>
        </w:rPr>
        <w:t xml:space="preserve">Las facilidades cuentan además con un almacén con alimentos no perecederos y agua potable. Contamos con alimentos para </w:t>
      </w:r>
      <w:r w:rsidR="00FC5522">
        <w:rPr>
          <w:rFonts w:ascii="Times New Roman" w:hAnsi="Times New Roman" w:cs="Times New Roman"/>
          <w:sz w:val="24"/>
          <w:szCs w:val="24"/>
          <w:lang w:val="es-MX"/>
        </w:rPr>
        <w:t>aproximadamente</w:t>
      </w:r>
      <w:r w:rsidR="009C7F70">
        <w:rPr>
          <w:rFonts w:ascii="Times New Roman" w:hAnsi="Times New Roman" w:cs="Times New Roman"/>
          <w:sz w:val="24"/>
          <w:szCs w:val="24"/>
          <w:lang w:val="es-MX"/>
        </w:rPr>
        <w:t>_______</w:t>
      </w:r>
      <w:r w:rsidR="000C3487">
        <w:rPr>
          <w:rFonts w:ascii="Times New Roman" w:hAnsi="Times New Roman" w:cs="Times New Roman"/>
          <w:sz w:val="24"/>
          <w:szCs w:val="24"/>
          <w:lang w:val="es-MX"/>
        </w:rPr>
        <w:t>_____ personas y _______</w:t>
      </w:r>
      <w:r w:rsidR="00FC5522" w:rsidRPr="00FC5522">
        <w:rPr>
          <w:rFonts w:ascii="Times New Roman" w:hAnsi="Times New Roman" w:cs="Times New Roman"/>
          <w:sz w:val="24"/>
          <w:szCs w:val="24"/>
          <w:highlight w:val="yellow"/>
          <w:u w:val="single"/>
          <w:lang w:val="es-MX"/>
        </w:rPr>
        <w:t>(cantidad)____</w:t>
      </w:r>
      <w:r w:rsidR="00FC5522">
        <w:rPr>
          <w:rFonts w:ascii="Times New Roman" w:hAnsi="Times New Roman" w:cs="Times New Roman"/>
          <w:sz w:val="24"/>
          <w:szCs w:val="24"/>
          <w:lang w:val="es-MX"/>
        </w:rPr>
        <w:t xml:space="preserve"> de agua para un mínimo de tres días.</w:t>
      </w:r>
    </w:p>
    <w:p w:rsidR="00FC5522" w:rsidRPr="000D40BB" w:rsidRDefault="00FC5522" w:rsidP="00335729">
      <w:pPr>
        <w:pStyle w:val="ListParagraph"/>
        <w:ind w:left="1080"/>
        <w:jc w:val="both"/>
        <w:rPr>
          <w:rFonts w:ascii="Times New Roman" w:hAnsi="Times New Roman" w:cs="Times New Roman"/>
          <w:sz w:val="24"/>
          <w:szCs w:val="24"/>
          <w:lang w:val="es-MX"/>
        </w:rPr>
      </w:pPr>
      <w:r w:rsidRPr="00FC5522">
        <w:rPr>
          <w:rFonts w:ascii="Times New Roman" w:hAnsi="Times New Roman" w:cs="Times New Roman"/>
          <w:b/>
          <w:sz w:val="24"/>
          <w:szCs w:val="24"/>
          <w:lang w:val="es-MX"/>
        </w:rPr>
        <w:t>NOTA:</w:t>
      </w:r>
      <w:r>
        <w:rPr>
          <w:rFonts w:ascii="Times New Roman" w:hAnsi="Times New Roman" w:cs="Times New Roman"/>
          <w:sz w:val="24"/>
          <w:szCs w:val="24"/>
          <w:lang w:val="es-MX"/>
        </w:rPr>
        <w:t xml:space="preserve"> Se recomienda mínimo de un galón de agua por persona por día para un periodo mínimo de tres días (tres galones por persona). Con el listado de la cantidad de alimento que tienen almacenado, pueden determinar la ración que pueden ofrecer a los presentes por día para sobrevivir un mínimo de tres días</w:t>
      </w:r>
      <w:r w:rsidR="00792B09">
        <w:rPr>
          <w:rFonts w:ascii="Times New Roman" w:hAnsi="Times New Roman" w:cs="Times New Roman"/>
          <w:sz w:val="24"/>
          <w:szCs w:val="24"/>
          <w:lang w:val="es-MX"/>
        </w:rPr>
        <w:t xml:space="preserve"> (según recomienda la Agencia Estatal para el Manejo de Emergencia y Administración de Desastres - AEMEAD)</w:t>
      </w:r>
      <w:r>
        <w:rPr>
          <w:rFonts w:ascii="Times New Roman" w:hAnsi="Times New Roman" w:cs="Times New Roman"/>
          <w:sz w:val="24"/>
          <w:szCs w:val="24"/>
          <w:lang w:val="es-MX"/>
        </w:rPr>
        <w:t xml:space="preserve">. Recuerde asignar al personal que mantendrá el inventario y estará pendiente de las fechas de expiración y consultar esta información con su Oficina </w:t>
      </w:r>
      <w:r w:rsidR="00EA0C94">
        <w:rPr>
          <w:rFonts w:ascii="Times New Roman" w:hAnsi="Times New Roman" w:cs="Times New Roman"/>
          <w:sz w:val="24"/>
          <w:szCs w:val="24"/>
          <w:lang w:val="es-MX"/>
        </w:rPr>
        <w:t xml:space="preserve">Municipal </w:t>
      </w:r>
      <w:r>
        <w:rPr>
          <w:rFonts w:ascii="Times New Roman" w:hAnsi="Times New Roman" w:cs="Times New Roman"/>
          <w:sz w:val="24"/>
          <w:szCs w:val="24"/>
          <w:lang w:val="es-MX"/>
        </w:rPr>
        <w:t>de Manejo</w:t>
      </w:r>
      <w:r w:rsidR="00EA0C94">
        <w:rPr>
          <w:rFonts w:ascii="Times New Roman" w:hAnsi="Times New Roman" w:cs="Times New Roman"/>
          <w:sz w:val="24"/>
          <w:szCs w:val="24"/>
          <w:lang w:val="es-MX"/>
        </w:rPr>
        <w:t xml:space="preserve"> </w:t>
      </w:r>
      <w:r>
        <w:rPr>
          <w:rFonts w:ascii="Times New Roman" w:hAnsi="Times New Roman" w:cs="Times New Roman"/>
          <w:sz w:val="24"/>
          <w:szCs w:val="24"/>
          <w:lang w:val="es-MX"/>
        </w:rPr>
        <w:t>de Emergencia (OMME</w:t>
      </w:r>
      <w:r w:rsidR="00EA0C94">
        <w:rPr>
          <w:rFonts w:ascii="Times New Roman" w:hAnsi="Times New Roman" w:cs="Times New Roman"/>
          <w:sz w:val="24"/>
          <w:szCs w:val="24"/>
          <w:lang w:val="es-MX"/>
        </w:rPr>
        <w:t>)</w:t>
      </w:r>
      <w:r>
        <w:rPr>
          <w:rFonts w:ascii="Times New Roman" w:hAnsi="Times New Roman" w:cs="Times New Roman"/>
          <w:sz w:val="24"/>
          <w:szCs w:val="24"/>
          <w:lang w:val="es-MX"/>
        </w:rPr>
        <w:t>.</w:t>
      </w:r>
    </w:p>
    <w:p w:rsidR="00FC4092" w:rsidRPr="000D40BB" w:rsidRDefault="00FC4092" w:rsidP="00335729">
      <w:pPr>
        <w:pStyle w:val="ListParagraph"/>
        <w:ind w:left="1080"/>
        <w:jc w:val="both"/>
        <w:rPr>
          <w:rFonts w:ascii="Times New Roman" w:hAnsi="Times New Roman" w:cs="Times New Roman"/>
          <w:sz w:val="24"/>
          <w:szCs w:val="24"/>
          <w:lang w:val="es-MX"/>
        </w:rPr>
      </w:pPr>
    </w:p>
    <w:p w:rsidR="005E08A1" w:rsidRPr="000D40BB" w:rsidRDefault="00335729" w:rsidP="00C568A0">
      <w:pPr>
        <w:pStyle w:val="Heading2"/>
        <w:numPr>
          <w:ilvl w:val="0"/>
          <w:numId w:val="43"/>
        </w:numPr>
        <w:rPr>
          <w:rFonts w:ascii="Times New Roman" w:hAnsi="Times New Roman" w:cs="Times New Roman"/>
          <w:color w:val="auto"/>
          <w:lang w:val="es-MX"/>
        </w:rPr>
      </w:pPr>
      <w:bookmarkStart w:id="7" w:name="_Toc443917784"/>
      <w:r w:rsidRPr="000D40BB">
        <w:rPr>
          <w:rFonts w:ascii="Times New Roman" w:hAnsi="Times New Roman" w:cs="Times New Roman"/>
          <w:color w:val="auto"/>
          <w:lang w:val="es-MX"/>
        </w:rPr>
        <w:t>Mapa de desalojo</w:t>
      </w:r>
      <w:r w:rsidR="00422155" w:rsidRPr="000D40BB">
        <w:rPr>
          <w:rFonts w:ascii="Times New Roman" w:hAnsi="Times New Roman" w:cs="Times New Roman"/>
          <w:color w:val="auto"/>
          <w:lang w:val="es-MX"/>
        </w:rPr>
        <w:t xml:space="preserve"> por tsunami del municipio</w:t>
      </w:r>
      <w:bookmarkEnd w:id="7"/>
    </w:p>
    <w:p w:rsidR="00335729" w:rsidRPr="000D40BB" w:rsidRDefault="00335729" w:rsidP="00335729">
      <w:pPr>
        <w:ind w:left="1080"/>
        <w:jc w:val="both"/>
        <w:rPr>
          <w:rFonts w:ascii="Times New Roman" w:hAnsi="Times New Roman"/>
          <w:sz w:val="24"/>
          <w:szCs w:val="24"/>
          <w:lang w:val="es-MX" w:eastAsia="ar-SA"/>
        </w:rPr>
      </w:pPr>
      <w:r w:rsidRPr="000D40BB">
        <w:rPr>
          <w:rFonts w:ascii="Times New Roman" w:hAnsi="Times New Roman"/>
          <w:sz w:val="24"/>
          <w:szCs w:val="24"/>
          <w:lang w:val="es-MX" w:eastAsia="ar-SA"/>
        </w:rPr>
        <w:t xml:space="preserve">Los tsunamis </w:t>
      </w:r>
      <w:r w:rsidR="00D5154E">
        <w:rPr>
          <w:rFonts w:ascii="Times New Roman" w:hAnsi="Times New Roman"/>
          <w:sz w:val="24"/>
          <w:szCs w:val="24"/>
          <w:lang w:val="es-MX" w:eastAsia="ar-SA"/>
        </w:rPr>
        <w:t xml:space="preserve">pueden ser </w:t>
      </w:r>
      <w:r w:rsidRPr="000D40BB">
        <w:rPr>
          <w:rFonts w:ascii="Times New Roman" w:hAnsi="Times New Roman"/>
          <w:sz w:val="24"/>
          <w:szCs w:val="24"/>
          <w:lang w:val="es-MX" w:eastAsia="ar-SA"/>
        </w:rPr>
        <w:t xml:space="preserve"> mortales, </w:t>
      </w:r>
      <w:r w:rsidR="002A068D" w:rsidRPr="000D40BB">
        <w:rPr>
          <w:rFonts w:ascii="Times New Roman" w:hAnsi="Times New Roman"/>
          <w:sz w:val="24"/>
          <w:szCs w:val="24"/>
          <w:lang w:val="es-MX" w:eastAsia="ar-SA"/>
        </w:rPr>
        <w:t>por lo que</w:t>
      </w:r>
      <w:r w:rsidRPr="000D40BB">
        <w:rPr>
          <w:rFonts w:ascii="Times New Roman" w:hAnsi="Times New Roman"/>
          <w:sz w:val="24"/>
          <w:szCs w:val="24"/>
          <w:lang w:val="es-MX" w:eastAsia="ar-SA"/>
        </w:rPr>
        <w:t xml:space="preserve"> decenas de mil</w:t>
      </w:r>
      <w:r w:rsidR="00D5154E">
        <w:rPr>
          <w:rFonts w:ascii="Times New Roman" w:hAnsi="Times New Roman"/>
          <w:sz w:val="24"/>
          <w:szCs w:val="24"/>
          <w:lang w:val="es-MX" w:eastAsia="ar-SA"/>
        </w:rPr>
        <w:t xml:space="preserve">es de personas pueden fallecer. Como parte del Programa Nacional de Mitigación de Peligro de Tsunami (NTHMP por sus siglas en inglés), la Red Sísmica de Puerto Rico desarrolló unos mapas de desalojo por tsunami para los municipios costeros de la Isla. </w:t>
      </w:r>
      <w:r w:rsidRPr="000D40BB">
        <w:rPr>
          <w:rFonts w:ascii="Times New Roman" w:hAnsi="Times New Roman"/>
          <w:sz w:val="24"/>
          <w:szCs w:val="24"/>
          <w:lang w:val="es-MX" w:eastAsia="ar-SA"/>
        </w:rPr>
        <w:t xml:space="preserve">Los mapas de inundación y desalojo están disponibles en: </w:t>
      </w:r>
      <w:hyperlink r:id="rId8" w:history="1">
        <w:r w:rsidRPr="000D40BB">
          <w:rPr>
            <w:rStyle w:val="Hyperlink"/>
            <w:rFonts w:ascii="Times New Roman" w:hAnsi="Times New Roman"/>
            <w:sz w:val="24"/>
            <w:szCs w:val="24"/>
            <w:lang w:val="es-MX" w:eastAsia="ar-SA"/>
          </w:rPr>
          <w:t>http://redsismica.uprm.edu</w:t>
        </w:r>
      </w:hyperlink>
    </w:p>
    <w:p w:rsidR="00335729" w:rsidRPr="000D40BB" w:rsidRDefault="00335729" w:rsidP="00335729">
      <w:pPr>
        <w:ind w:left="1080"/>
        <w:rPr>
          <w:rFonts w:ascii="Times New Roman" w:hAnsi="Times New Roman"/>
          <w:sz w:val="24"/>
          <w:szCs w:val="24"/>
          <w:lang w:val="es-MX" w:eastAsia="ar-SA"/>
        </w:rPr>
      </w:pPr>
      <w:r w:rsidRPr="000D40BB">
        <w:rPr>
          <w:rFonts w:ascii="Times New Roman" w:hAnsi="Times New Roman"/>
          <w:sz w:val="24"/>
          <w:szCs w:val="24"/>
          <w:highlight w:val="yellow"/>
          <w:lang w:val="es-MX" w:eastAsia="ar-SA"/>
        </w:rPr>
        <w:t>A continuación ejemplo de los mapas que debe incluir:</w:t>
      </w:r>
    </w:p>
    <w:p w:rsidR="00335729" w:rsidRPr="000D40BB" w:rsidRDefault="00A4559F" w:rsidP="00335729">
      <w:pPr>
        <w:pStyle w:val="ListParagraph"/>
        <w:ind w:left="1080"/>
        <w:rPr>
          <w:rFonts w:ascii="Times New Roman" w:hAnsi="Times New Roman" w:cs="Times New Roman"/>
          <w:sz w:val="24"/>
          <w:szCs w:val="24"/>
          <w:lang w:val="es-MX"/>
        </w:rPr>
      </w:pPr>
      <w:r>
        <w:rPr>
          <w:noProof/>
          <w:lang w:val="en-US" w:eastAsia="en-US"/>
        </w:rPr>
        <w:lastRenderedPageBreak/>
        <w:drawing>
          <wp:inline distT="0" distB="0" distL="0" distR="0" wp14:anchorId="08214E02" wp14:editId="7B88403D">
            <wp:extent cx="4838700" cy="7479209"/>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1456" cy="7483469"/>
                    </a:xfrm>
                    <a:prstGeom prst="rect">
                      <a:avLst/>
                    </a:prstGeom>
                    <a:ln>
                      <a:solidFill>
                        <a:schemeClr val="tx1"/>
                      </a:solidFill>
                    </a:ln>
                  </pic:spPr>
                </pic:pic>
              </a:graphicData>
            </a:graphic>
          </wp:inline>
        </w:drawing>
      </w:r>
    </w:p>
    <w:p w:rsidR="00335729" w:rsidRPr="000D40BB" w:rsidRDefault="00335729" w:rsidP="00335729">
      <w:pPr>
        <w:pStyle w:val="ListParagraph"/>
        <w:ind w:left="1080"/>
        <w:rPr>
          <w:rFonts w:ascii="Times New Roman" w:hAnsi="Times New Roman" w:cs="Times New Roman"/>
          <w:sz w:val="24"/>
          <w:szCs w:val="24"/>
          <w:lang w:val="es-MX"/>
        </w:rPr>
      </w:pPr>
      <w:r w:rsidRPr="000D40BB">
        <w:rPr>
          <w:rFonts w:ascii="Times New Roman" w:hAnsi="Times New Roman" w:cs="Times New Roman"/>
          <w:b/>
          <w:sz w:val="24"/>
          <w:szCs w:val="24"/>
          <w:lang w:val="es-MX"/>
        </w:rPr>
        <w:t>Figura</w:t>
      </w:r>
      <w:r w:rsidR="005A3DB8" w:rsidRPr="000D40BB">
        <w:rPr>
          <w:rFonts w:ascii="Times New Roman" w:hAnsi="Times New Roman" w:cs="Times New Roman"/>
          <w:b/>
          <w:sz w:val="24"/>
          <w:szCs w:val="24"/>
          <w:lang w:val="es-MX"/>
        </w:rPr>
        <w:t xml:space="preserve"> </w:t>
      </w:r>
      <w:r w:rsidRPr="000D40BB">
        <w:rPr>
          <w:rFonts w:ascii="Times New Roman" w:hAnsi="Times New Roman" w:cs="Times New Roman"/>
          <w:b/>
          <w:sz w:val="24"/>
          <w:szCs w:val="24"/>
          <w:lang w:val="es-MX"/>
        </w:rPr>
        <w:t>:</w:t>
      </w:r>
      <w:r w:rsidRPr="000D40BB">
        <w:rPr>
          <w:rFonts w:ascii="Times New Roman" w:hAnsi="Times New Roman" w:cs="Times New Roman"/>
          <w:sz w:val="24"/>
          <w:szCs w:val="24"/>
          <w:lang w:val="es-MX"/>
        </w:rPr>
        <w:t xml:space="preserve"> Mapa de desalojo por tsunami del municipio </w:t>
      </w:r>
      <w:r w:rsidRPr="00A4559F">
        <w:rPr>
          <w:rFonts w:ascii="Times New Roman" w:hAnsi="Times New Roman" w:cs="Times New Roman"/>
          <w:sz w:val="24"/>
          <w:szCs w:val="24"/>
          <w:highlight w:val="yellow"/>
          <w:u w:val="single"/>
          <w:lang w:val="es-MX"/>
        </w:rPr>
        <w:t>_</w:t>
      </w:r>
      <w:r w:rsidR="00792B09">
        <w:rPr>
          <w:rFonts w:ascii="Times New Roman" w:hAnsi="Times New Roman" w:cs="Times New Roman"/>
          <w:sz w:val="24"/>
          <w:szCs w:val="24"/>
          <w:highlight w:val="yellow"/>
          <w:u w:val="single"/>
          <w:lang w:val="es-MX"/>
        </w:rPr>
        <w:t xml:space="preserve">Ej. </w:t>
      </w:r>
      <w:r w:rsidR="00A4559F" w:rsidRPr="00A4559F">
        <w:rPr>
          <w:rFonts w:ascii="Times New Roman" w:hAnsi="Times New Roman" w:cs="Times New Roman"/>
          <w:sz w:val="24"/>
          <w:szCs w:val="24"/>
          <w:highlight w:val="yellow"/>
          <w:u w:val="single"/>
          <w:lang w:val="es-MX"/>
        </w:rPr>
        <w:t>Rincón</w:t>
      </w:r>
      <w:r w:rsidR="00A4559F">
        <w:rPr>
          <w:rFonts w:ascii="Times New Roman" w:hAnsi="Times New Roman" w:cs="Times New Roman"/>
          <w:sz w:val="24"/>
          <w:szCs w:val="24"/>
          <w:u w:val="single"/>
          <w:lang w:val="es-MX"/>
        </w:rPr>
        <w:t>.</w:t>
      </w:r>
    </w:p>
    <w:p w:rsidR="005A3DB8" w:rsidRPr="000D40BB" w:rsidRDefault="005A3DB8" w:rsidP="00335729">
      <w:pPr>
        <w:pStyle w:val="ListParagraph"/>
        <w:ind w:left="1080"/>
        <w:rPr>
          <w:rFonts w:ascii="Times New Roman" w:hAnsi="Times New Roman" w:cs="Times New Roman"/>
          <w:sz w:val="24"/>
          <w:szCs w:val="24"/>
          <w:lang w:val="es-MX"/>
        </w:rPr>
      </w:pPr>
    </w:p>
    <w:p w:rsidR="005A3DB8" w:rsidRPr="000D40BB" w:rsidRDefault="005A3DB8" w:rsidP="00335729">
      <w:pPr>
        <w:pStyle w:val="ListParagraph"/>
        <w:ind w:left="1080"/>
        <w:rPr>
          <w:rFonts w:ascii="Times New Roman" w:hAnsi="Times New Roman" w:cs="Times New Roman"/>
          <w:sz w:val="24"/>
          <w:szCs w:val="24"/>
          <w:lang w:val="es-MX"/>
        </w:rPr>
      </w:pPr>
    </w:p>
    <w:p w:rsidR="005A3DB8" w:rsidRPr="0077395A" w:rsidRDefault="000C3487" w:rsidP="0077395A">
      <w:pPr>
        <w:pStyle w:val="ListParagraph"/>
        <w:ind w:left="1080"/>
        <w:rPr>
          <w:rFonts w:ascii="Times New Roman" w:hAnsi="Times New Roman" w:cs="Times New Roman"/>
          <w:sz w:val="24"/>
          <w:szCs w:val="24"/>
          <w:lang w:val="es-MX"/>
        </w:rPr>
      </w:pPr>
      <w:r>
        <w:rPr>
          <w:noProof/>
          <w:lang w:val="en-US" w:eastAsia="en-US"/>
        </w:rPr>
        <mc:AlternateContent>
          <mc:Choice Requires="wps">
            <w:drawing>
              <wp:anchor distT="0" distB="0" distL="114300" distR="114300" simplePos="0" relativeHeight="251827200" behindDoc="0" locked="0" layoutInCell="1" allowOverlap="1">
                <wp:simplePos x="0" y="0"/>
                <wp:positionH relativeFrom="column">
                  <wp:posOffset>2962275</wp:posOffset>
                </wp:positionH>
                <wp:positionV relativeFrom="paragraph">
                  <wp:posOffset>4186555</wp:posOffset>
                </wp:positionV>
                <wp:extent cx="485775" cy="428625"/>
                <wp:effectExtent l="38100" t="38100" r="28575" b="47625"/>
                <wp:wrapNone/>
                <wp:docPr id="16" name="5-Point Star 16"/>
                <wp:cNvGraphicFramePr/>
                <a:graphic xmlns:a="http://schemas.openxmlformats.org/drawingml/2006/main">
                  <a:graphicData uri="http://schemas.microsoft.com/office/word/2010/wordprocessingShape">
                    <wps:wsp>
                      <wps:cNvSpPr/>
                      <wps:spPr>
                        <a:xfrm>
                          <a:off x="0" y="0"/>
                          <a:ext cx="485775" cy="428625"/>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6B046" id="5-Point Star 16" o:spid="_x0000_s1026" style="position:absolute;margin-left:233.25pt;margin-top:329.65pt;width:38.25pt;height:33.7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4857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" path="m1,163720r185550,1l242888,r57336,163721l485774,163720,335661,264904r57339,163720l242888,327438,92775,428624,150114,264904,1,163720xe" fillcolor="#7030a0" strokecolor="#7030a0" strokeweight="2pt">
                <v:path arrowok="t" o:connecttype="custom" o:connectlocs="1,163720;185551,163721;242888,0;300224,163721;485774,163720;335661,264904;393000,428624;242888,327438;92775,428624;150114,264904;1,163720" o:connectangles="0,0,0,0,0,0,0,0,0,0,0"/>
              </v:shape>
            </w:pict>
          </mc:Fallback>
        </mc:AlternateContent>
      </w:r>
      <w:r>
        <w:rPr>
          <w:noProof/>
          <w:lang w:val="en-US" w:eastAsia="en-US"/>
        </w:rPr>
        <w:drawing>
          <wp:inline distT="0" distB="0" distL="0" distR="0" wp14:anchorId="70339C34" wp14:editId="4DD4E2CB">
            <wp:extent cx="5943600" cy="4819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19015"/>
                    </a:xfrm>
                    <a:prstGeom prst="rect">
                      <a:avLst/>
                    </a:prstGeom>
                  </pic:spPr>
                </pic:pic>
              </a:graphicData>
            </a:graphic>
          </wp:inline>
        </w:drawing>
      </w:r>
    </w:p>
    <w:p w:rsidR="005A3DB8" w:rsidRPr="000D40BB" w:rsidRDefault="005A3DB8" w:rsidP="00335729">
      <w:pPr>
        <w:pStyle w:val="ListParagraph"/>
        <w:ind w:left="1080"/>
        <w:rPr>
          <w:rFonts w:ascii="Times New Roman" w:hAnsi="Times New Roman" w:cs="Times New Roman"/>
          <w:sz w:val="24"/>
          <w:szCs w:val="24"/>
          <w:lang w:val="es-MX"/>
        </w:rPr>
      </w:pPr>
    </w:p>
    <w:p w:rsidR="005A3DB8" w:rsidRPr="000D40BB" w:rsidRDefault="005A3DB8" w:rsidP="00335729">
      <w:pPr>
        <w:pStyle w:val="ListParagraph"/>
        <w:ind w:left="1080"/>
        <w:rPr>
          <w:rFonts w:ascii="Times New Roman" w:hAnsi="Times New Roman" w:cs="Times New Roman"/>
          <w:sz w:val="24"/>
          <w:szCs w:val="24"/>
          <w:lang w:val="es-MX"/>
        </w:rPr>
      </w:pPr>
      <w:r w:rsidRPr="000D40BB">
        <w:rPr>
          <w:rFonts w:ascii="Times New Roman" w:hAnsi="Times New Roman" w:cs="Times New Roman"/>
          <w:b/>
          <w:sz w:val="24"/>
          <w:szCs w:val="24"/>
          <w:lang w:val="es-MX"/>
        </w:rPr>
        <w:t>Figura :</w:t>
      </w:r>
      <w:r w:rsidRPr="000D40BB">
        <w:rPr>
          <w:rFonts w:ascii="Times New Roman" w:hAnsi="Times New Roman" w:cs="Times New Roman"/>
          <w:sz w:val="24"/>
          <w:szCs w:val="24"/>
          <w:lang w:val="es-MX"/>
        </w:rPr>
        <w:t xml:space="preserve"> </w:t>
      </w:r>
      <w:r w:rsidR="00B70B58">
        <w:rPr>
          <w:rFonts w:ascii="Times New Roman" w:hAnsi="Times New Roman" w:cs="Times New Roman"/>
          <w:sz w:val="24"/>
          <w:szCs w:val="24"/>
          <w:lang w:val="es-MX"/>
        </w:rPr>
        <w:t>Ubicación d</w:t>
      </w:r>
      <w:r w:rsidRPr="000D40BB">
        <w:rPr>
          <w:rFonts w:ascii="Times New Roman" w:hAnsi="Times New Roman" w:cs="Times New Roman"/>
          <w:sz w:val="24"/>
          <w:szCs w:val="24"/>
          <w:lang w:val="es-MX"/>
        </w:rPr>
        <w:t xml:space="preserve">el </w:t>
      </w:r>
      <w:r w:rsidR="000C3487">
        <w:rPr>
          <w:rFonts w:ascii="Times New Roman" w:hAnsi="Times New Roman" w:cs="Times New Roman"/>
          <w:sz w:val="24"/>
          <w:szCs w:val="24"/>
          <w:lang w:val="es-MX"/>
        </w:rPr>
        <w:t xml:space="preserve">resort, hotel, </w:t>
      </w:r>
      <w:r w:rsidRPr="000D40BB">
        <w:rPr>
          <w:rFonts w:ascii="Times New Roman" w:hAnsi="Times New Roman" w:cs="Times New Roman"/>
          <w:sz w:val="24"/>
          <w:szCs w:val="24"/>
          <w:lang w:val="es-MX"/>
        </w:rPr>
        <w:t xml:space="preserve">hospedería </w:t>
      </w:r>
      <w:r w:rsidR="00792B09" w:rsidRPr="00792B09">
        <w:rPr>
          <w:rFonts w:ascii="Times New Roman" w:hAnsi="Times New Roman" w:cs="Times New Roman"/>
          <w:sz w:val="24"/>
          <w:szCs w:val="24"/>
          <w:highlight w:val="yellow"/>
          <w:u w:val="single"/>
          <w:lang w:val="es-MX"/>
        </w:rPr>
        <w:t>Nombre de</w:t>
      </w:r>
      <w:r w:rsidR="00AF2F01">
        <w:rPr>
          <w:rFonts w:ascii="Times New Roman" w:hAnsi="Times New Roman" w:cs="Times New Roman"/>
          <w:sz w:val="24"/>
          <w:szCs w:val="24"/>
          <w:highlight w:val="yellow"/>
          <w:u w:val="single"/>
          <w:lang w:val="es-MX"/>
        </w:rPr>
        <w:t xml:space="preserve">l </w:t>
      </w:r>
      <w:r w:rsidR="000C3487">
        <w:rPr>
          <w:rFonts w:ascii="Times New Roman" w:hAnsi="Times New Roman" w:cs="Times New Roman"/>
          <w:sz w:val="24"/>
          <w:szCs w:val="24"/>
          <w:highlight w:val="yellow"/>
          <w:u w:val="single"/>
          <w:lang w:val="es-MX"/>
        </w:rPr>
        <w:t>resort</w:t>
      </w:r>
      <w:r w:rsidR="00AF2F01" w:rsidRPr="00AF2F01">
        <w:rPr>
          <w:rFonts w:ascii="Times New Roman" w:hAnsi="Times New Roman" w:cs="Times New Roman"/>
          <w:sz w:val="24"/>
          <w:szCs w:val="24"/>
          <w:highlight w:val="yellow"/>
          <w:u w:val="single"/>
          <w:lang w:val="es-MX"/>
        </w:rPr>
        <w:t>,</w:t>
      </w:r>
      <w:r w:rsidR="00792B09" w:rsidRPr="00AF2F01">
        <w:rPr>
          <w:rFonts w:ascii="Times New Roman" w:hAnsi="Times New Roman" w:cs="Times New Roman"/>
          <w:sz w:val="24"/>
          <w:szCs w:val="24"/>
          <w:highlight w:val="yellow"/>
          <w:u w:val="single"/>
          <w:lang w:val="es-MX"/>
        </w:rPr>
        <w:t xml:space="preserve"> hotel</w:t>
      </w:r>
      <w:r w:rsidR="00AF2F01" w:rsidRPr="00AF2F01">
        <w:rPr>
          <w:rFonts w:ascii="Times New Roman" w:hAnsi="Times New Roman" w:cs="Times New Roman"/>
          <w:sz w:val="24"/>
          <w:szCs w:val="24"/>
          <w:highlight w:val="yellow"/>
          <w:u w:val="single"/>
          <w:lang w:val="es-MX"/>
        </w:rPr>
        <w:t xml:space="preserve"> u hospedería</w:t>
      </w:r>
      <w:r w:rsidRPr="000D40BB">
        <w:rPr>
          <w:rFonts w:ascii="Times New Roman" w:hAnsi="Times New Roman" w:cs="Times New Roman"/>
          <w:sz w:val="24"/>
          <w:szCs w:val="24"/>
          <w:lang w:val="es-MX"/>
        </w:rPr>
        <w:t xml:space="preserve"> </w:t>
      </w:r>
      <w:r w:rsidR="00B70B58">
        <w:rPr>
          <w:rFonts w:ascii="Times New Roman" w:hAnsi="Times New Roman" w:cs="Times New Roman"/>
          <w:sz w:val="24"/>
          <w:szCs w:val="24"/>
          <w:lang w:val="es-MX"/>
        </w:rPr>
        <w:t>dentro del área de desalojo por tsunami.</w:t>
      </w:r>
    </w:p>
    <w:p w:rsidR="003B7258" w:rsidRPr="000D40BB" w:rsidRDefault="00587FA6" w:rsidP="00335729">
      <w:pPr>
        <w:pStyle w:val="ListParagraph"/>
        <w:ind w:left="1080"/>
        <w:rPr>
          <w:rFonts w:ascii="Times New Roman" w:hAnsi="Times New Roman" w:cs="Times New Roman"/>
          <w:sz w:val="24"/>
          <w:szCs w:val="24"/>
          <w:lang w:val="es-MX"/>
        </w:rPr>
      </w:pPr>
      <w:r>
        <w:rPr>
          <w:rFonts w:ascii="Times New Roman" w:hAnsi="Times New Roman" w:cs="Times New Roman"/>
          <w:sz w:val="24"/>
          <w:szCs w:val="24"/>
          <w:lang w:val="es-MX"/>
        </w:rPr>
        <w:t xml:space="preserve">Luego de que sus </w:t>
      </w:r>
      <w:r w:rsidR="003B7258" w:rsidRPr="000D40BB">
        <w:rPr>
          <w:rFonts w:ascii="Times New Roman" w:hAnsi="Times New Roman" w:cs="Times New Roman"/>
          <w:sz w:val="24"/>
          <w:szCs w:val="24"/>
          <w:lang w:val="es-MX"/>
        </w:rPr>
        <w:t>huéspedes y empleados</w:t>
      </w:r>
      <w:r>
        <w:rPr>
          <w:rFonts w:ascii="Times New Roman" w:hAnsi="Times New Roman" w:cs="Times New Roman"/>
          <w:sz w:val="24"/>
          <w:szCs w:val="24"/>
          <w:lang w:val="es-MX"/>
        </w:rPr>
        <w:t xml:space="preserve"> salgan del área de desalojo se dirigir</w:t>
      </w:r>
      <w:r w:rsidR="000F1338">
        <w:rPr>
          <w:rFonts w:ascii="Times New Roman" w:hAnsi="Times New Roman" w:cs="Times New Roman"/>
          <w:sz w:val="24"/>
          <w:szCs w:val="24"/>
          <w:lang w:val="es-MX"/>
        </w:rPr>
        <w:t>án a</w:t>
      </w:r>
      <w:r>
        <w:rPr>
          <w:rFonts w:ascii="Times New Roman" w:hAnsi="Times New Roman" w:cs="Times New Roman"/>
          <w:sz w:val="24"/>
          <w:szCs w:val="24"/>
          <w:lang w:val="es-MX"/>
        </w:rPr>
        <w:t>l lugar de asamblea más cercano.</w:t>
      </w:r>
      <w:r w:rsidR="003B7258" w:rsidRPr="000D40B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El lugar de asamblea que utilizaremos es</w:t>
      </w:r>
      <w:r w:rsidR="003B7258" w:rsidRPr="000D40BB">
        <w:rPr>
          <w:rFonts w:ascii="Times New Roman" w:hAnsi="Times New Roman" w:cs="Times New Roman"/>
          <w:sz w:val="24"/>
          <w:szCs w:val="24"/>
          <w:lang w:val="es-MX"/>
        </w:rPr>
        <w:t>:</w:t>
      </w:r>
    </w:p>
    <w:p w:rsidR="003B7258" w:rsidRPr="000D40BB" w:rsidRDefault="00792B09" w:rsidP="00335729">
      <w:pPr>
        <w:pStyle w:val="ListParagraph"/>
        <w:ind w:left="1080"/>
        <w:rPr>
          <w:rFonts w:ascii="Times New Roman" w:hAnsi="Times New Roman" w:cs="Times New Roman"/>
          <w:sz w:val="24"/>
          <w:szCs w:val="24"/>
          <w:lang w:val="es-MX"/>
        </w:rPr>
      </w:pPr>
      <w:r>
        <w:rPr>
          <w:rFonts w:ascii="Times New Roman" w:hAnsi="Times New Roman" w:cs="Times New Roman"/>
          <w:sz w:val="24"/>
          <w:szCs w:val="24"/>
          <w:highlight w:val="yellow"/>
          <w:lang w:val="es-MX"/>
        </w:rPr>
        <w:t xml:space="preserve">A #__: Nombre del lugar de Asamblea </w:t>
      </w:r>
      <w:r w:rsidRPr="00792B09">
        <w:rPr>
          <w:rFonts w:ascii="Times New Roman" w:hAnsi="Times New Roman" w:cs="Times New Roman"/>
          <w:sz w:val="24"/>
          <w:szCs w:val="24"/>
          <w:highlight w:val="yellow"/>
          <w:lang w:val="es-MX"/>
        </w:rPr>
        <w:t xml:space="preserve">más cercano al </w:t>
      </w:r>
      <w:r w:rsidR="000C3487">
        <w:rPr>
          <w:rFonts w:ascii="Times New Roman" w:hAnsi="Times New Roman" w:cs="Times New Roman"/>
          <w:sz w:val="24"/>
          <w:szCs w:val="24"/>
          <w:highlight w:val="yellow"/>
          <w:lang w:val="es-MX"/>
        </w:rPr>
        <w:t>establecimiento</w:t>
      </w:r>
    </w:p>
    <w:p w:rsidR="003D446C" w:rsidRPr="000D40BB" w:rsidRDefault="003D446C" w:rsidP="00335729">
      <w:pPr>
        <w:pStyle w:val="ListParagraph"/>
        <w:ind w:left="1080"/>
        <w:rPr>
          <w:rFonts w:ascii="Times New Roman" w:hAnsi="Times New Roman" w:cs="Times New Roman"/>
          <w:sz w:val="24"/>
          <w:szCs w:val="24"/>
          <w:lang w:val="es-MX"/>
        </w:rPr>
      </w:pPr>
    </w:p>
    <w:p w:rsidR="00335729" w:rsidRPr="000D40BB" w:rsidRDefault="00C568A0" w:rsidP="00C568A0">
      <w:pPr>
        <w:pStyle w:val="Heading2"/>
        <w:ind w:firstLine="720"/>
        <w:rPr>
          <w:rFonts w:ascii="Times New Roman" w:hAnsi="Times New Roman" w:cs="Times New Roman"/>
          <w:color w:val="auto"/>
          <w:lang w:val="es-MX"/>
        </w:rPr>
      </w:pPr>
      <w:bookmarkStart w:id="8" w:name="_Toc443917785"/>
      <w:r w:rsidRPr="000D40BB">
        <w:rPr>
          <w:rFonts w:ascii="Times New Roman" w:hAnsi="Times New Roman" w:cs="Times New Roman"/>
          <w:color w:val="auto"/>
          <w:lang w:val="es-MX"/>
        </w:rPr>
        <w:t xml:space="preserve">C. </w:t>
      </w:r>
      <w:r w:rsidR="00422155" w:rsidRPr="000D40BB">
        <w:rPr>
          <w:rFonts w:ascii="Times New Roman" w:hAnsi="Times New Roman" w:cs="Times New Roman"/>
          <w:color w:val="auto"/>
          <w:lang w:val="es-MX"/>
        </w:rPr>
        <w:t xml:space="preserve">Croquis del </w:t>
      </w:r>
      <w:r w:rsidR="0077395A">
        <w:rPr>
          <w:rFonts w:ascii="Times New Roman" w:hAnsi="Times New Roman" w:cs="Times New Roman"/>
          <w:color w:val="auto"/>
          <w:lang w:val="es-MX"/>
        </w:rPr>
        <w:t xml:space="preserve">resort, hotel u </w:t>
      </w:r>
      <w:r w:rsidR="00422155" w:rsidRPr="000D40BB">
        <w:rPr>
          <w:rFonts w:ascii="Times New Roman" w:hAnsi="Times New Roman" w:cs="Times New Roman"/>
          <w:color w:val="auto"/>
          <w:lang w:val="es-MX"/>
        </w:rPr>
        <w:t>hospedería</w:t>
      </w:r>
      <w:bookmarkEnd w:id="8"/>
    </w:p>
    <w:p w:rsidR="00422155" w:rsidRPr="000D40BB" w:rsidRDefault="0077395A" w:rsidP="00422155">
      <w:pPr>
        <w:pStyle w:val="ListParagraph"/>
        <w:ind w:left="1080"/>
        <w:rPr>
          <w:rFonts w:ascii="Times New Roman" w:hAnsi="Times New Roman" w:cs="Times New Roman"/>
          <w:sz w:val="24"/>
          <w:szCs w:val="24"/>
          <w:lang w:val="es-MX"/>
        </w:rPr>
      </w:pPr>
      <w:r>
        <w:rPr>
          <w:rFonts w:ascii="Times New Roman" w:hAnsi="Times New Roman" w:cs="Times New Roman"/>
          <w:sz w:val="24"/>
          <w:szCs w:val="24"/>
          <w:highlight w:val="yellow"/>
          <w:lang w:val="es-MX"/>
        </w:rPr>
        <w:t xml:space="preserve">Incluir un croquis de las facilidades </w:t>
      </w:r>
      <w:r w:rsidR="00422155" w:rsidRPr="000D40BB">
        <w:rPr>
          <w:rFonts w:ascii="Times New Roman" w:hAnsi="Times New Roman" w:cs="Times New Roman"/>
          <w:sz w:val="24"/>
          <w:szCs w:val="24"/>
          <w:highlight w:val="yellow"/>
          <w:lang w:val="es-MX"/>
        </w:rPr>
        <w:t>que identifique las salidas de emergencia, extintores y ruta de desalojo a seguir en caso de una emergencia.</w:t>
      </w:r>
      <w:r w:rsidR="00C14501">
        <w:rPr>
          <w:rFonts w:ascii="Times New Roman" w:hAnsi="Times New Roman" w:cs="Times New Roman"/>
          <w:sz w:val="24"/>
          <w:szCs w:val="24"/>
          <w:lang w:val="es-MX"/>
        </w:rPr>
        <w:t xml:space="preserve"> </w:t>
      </w:r>
      <w:r w:rsidR="00C14501" w:rsidRPr="00C14501">
        <w:rPr>
          <w:rFonts w:ascii="Times New Roman" w:hAnsi="Times New Roman" w:cs="Times New Roman"/>
          <w:sz w:val="24"/>
          <w:szCs w:val="24"/>
          <w:highlight w:val="yellow"/>
          <w:lang w:val="es-MX"/>
        </w:rPr>
        <w:t>Ejemplo a continuación.</w:t>
      </w:r>
    </w:p>
    <w:p w:rsidR="007539D8" w:rsidRDefault="003D2B29" w:rsidP="007539D8">
      <w:pPr>
        <w:rPr>
          <w:rFonts w:ascii="Times New Roman" w:hAnsi="Times New Roman"/>
          <w:b/>
          <w:sz w:val="24"/>
          <w:szCs w:val="24"/>
          <w:lang w:val="es-MX"/>
        </w:rPr>
      </w:pPr>
      <w:r>
        <w:rPr>
          <w:noProof/>
        </w:rPr>
        <w:lastRenderedPageBreak/>
        <w:drawing>
          <wp:inline distT="0" distB="0" distL="0" distR="0" wp14:anchorId="2C548068" wp14:editId="40CED552">
            <wp:extent cx="5943600" cy="4144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44645"/>
                    </a:xfrm>
                    <a:prstGeom prst="rect">
                      <a:avLst/>
                    </a:prstGeom>
                  </pic:spPr>
                </pic:pic>
              </a:graphicData>
            </a:graphic>
          </wp:inline>
        </w:drawing>
      </w:r>
      <w:r w:rsidR="007539D8" w:rsidRPr="007539D8">
        <w:rPr>
          <w:rFonts w:ascii="Times New Roman" w:hAnsi="Times New Roman"/>
          <w:b/>
          <w:sz w:val="24"/>
          <w:szCs w:val="24"/>
          <w:lang w:val="es-MX"/>
        </w:rPr>
        <w:t>Leyenda:</w:t>
      </w:r>
    </w:p>
    <w:p w:rsidR="003D2B29" w:rsidRDefault="003D2B29" w:rsidP="007539D8">
      <w:pPr>
        <w:rPr>
          <w:rFonts w:ascii="Times New Roman" w:hAnsi="Times New Roman"/>
          <w:sz w:val="24"/>
          <w:szCs w:val="24"/>
          <w:lang w:val="es-MX"/>
        </w:rPr>
      </w:pPr>
      <w:r>
        <w:rPr>
          <w:rFonts w:ascii="Times New Roman" w:hAnsi="Times New Roman"/>
          <w:noProof/>
          <w:sz w:val="24"/>
          <w:szCs w:val="24"/>
        </w:rPr>
        <w:drawing>
          <wp:anchor distT="0" distB="0" distL="114300" distR="114300" simplePos="0" relativeHeight="251820032" behindDoc="0" locked="0" layoutInCell="1" allowOverlap="1" wp14:anchorId="33D72A89" wp14:editId="60879DFD">
            <wp:simplePos x="0" y="0"/>
            <wp:positionH relativeFrom="column">
              <wp:posOffset>111760</wp:posOffset>
            </wp:positionH>
            <wp:positionV relativeFrom="paragraph">
              <wp:posOffset>176530</wp:posOffset>
            </wp:positionV>
            <wp:extent cx="235771" cy="370840"/>
            <wp:effectExtent l="0" t="0" r="0" b="0"/>
            <wp:wrapNone/>
            <wp:docPr id="2" name="Picture 2" descr="-font-b-Brand-b-font-new-cartoon-font-b-fire-b-font-font-b-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t-b-Brand-b-font-new-cartoon-font-b-fire-b-font-font-b-extinguisher"/>
                    <pic:cNvPicPr>
                      <a:picLocks noChangeAspect="1" noChangeArrowheads="1"/>
                    </pic:cNvPicPr>
                  </pic:nvPicPr>
                  <pic:blipFill>
                    <a:blip r:embed="rId12" cstate="print">
                      <a:extLst>
                        <a:ext uri="{28A0092B-C50C-407E-A947-70E740481C1C}">
                          <a14:useLocalDpi xmlns:a14="http://schemas.microsoft.com/office/drawing/2010/main" val="0"/>
                        </a:ext>
                      </a:extLst>
                    </a:blip>
                    <a:srcRect l="24225" t="1782" r="5821"/>
                    <a:stretch>
                      <a:fillRect/>
                    </a:stretch>
                  </pic:blipFill>
                  <pic:spPr bwMode="auto">
                    <a:xfrm>
                      <a:off x="0" y="0"/>
                      <a:ext cx="235771"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9D8" w:rsidRPr="007539D8" w:rsidRDefault="00AF2F01" w:rsidP="007539D8">
      <w:pPr>
        <w:rPr>
          <w:rFonts w:ascii="Times New Roman" w:hAnsi="Times New Roman"/>
          <w:noProof/>
          <w:sz w:val="24"/>
          <w:szCs w:val="24"/>
          <w:lang w:val="es-PR"/>
        </w:rPr>
      </w:pPr>
      <w:r>
        <w:rPr>
          <w:rFonts w:ascii="Times New Roman" w:hAnsi="Times New Roman"/>
          <w:noProof/>
          <w:sz w:val="24"/>
          <w:szCs w:val="24"/>
        </w:rPr>
        <w:drawing>
          <wp:anchor distT="36576" distB="36576" distL="36576" distR="36576" simplePos="0" relativeHeight="251826176" behindDoc="0" locked="0" layoutInCell="1" allowOverlap="1" wp14:anchorId="76D8892F" wp14:editId="6C13DA64">
            <wp:simplePos x="0" y="0"/>
            <wp:positionH relativeFrom="column">
              <wp:posOffset>6985</wp:posOffset>
            </wp:positionH>
            <wp:positionV relativeFrom="paragraph">
              <wp:posOffset>307975</wp:posOffset>
            </wp:positionV>
            <wp:extent cx="339090" cy="315595"/>
            <wp:effectExtent l="0" t="0" r="3810" b="8255"/>
            <wp:wrapNone/>
            <wp:docPr id="11" name="Picture 11" descr="man-42934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42934_6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 cy="315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39D8" w:rsidRPr="007539D8">
        <w:rPr>
          <w:rFonts w:ascii="Times New Roman" w:hAnsi="Times New Roman"/>
          <w:noProof/>
          <w:sz w:val="24"/>
          <w:szCs w:val="24"/>
          <w:lang w:val="es-PR"/>
        </w:rPr>
        <w:t xml:space="preserve"> </w:t>
      </w:r>
      <w:r w:rsidR="007539D8">
        <w:rPr>
          <w:rFonts w:ascii="Times New Roman" w:hAnsi="Times New Roman"/>
          <w:noProof/>
          <w:sz w:val="24"/>
          <w:szCs w:val="24"/>
          <w:lang w:val="es-PR"/>
        </w:rPr>
        <w:tab/>
      </w:r>
      <w:r w:rsidR="007539D8" w:rsidRPr="007539D8">
        <w:rPr>
          <w:rFonts w:ascii="Times New Roman" w:hAnsi="Times New Roman"/>
          <w:noProof/>
          <w:sz w:val="24"/>
          <w:szCs w:val="24"/>
          <w:lang w:val="es-PR"/>
        </w:rPr>
        <w:t>Extintor</w:t>
      </w:r>
    </w:p>
    <w:p w:rsidR="007539D8" w:rsidRDefault="007539D8" w:rsidP="007539D8">
      <w:pPr>
        <w:rPr>
          <w:rFonts w:ascii="Times New Roman" w:hAnsi="Times New Roman"/>
          <w:sz w:val="24"/>
          <w:szCs w:val="24"/>
          <w:lang w:val="es-MX"/>
        </w:rPr>
      </w:pPr>
      <w:r>
        <w:rPr>
          <w:rFonts w:ascii="Times New Roman" w:hAnsi="Times New Roman"/>
          <w:sz w:val="24"/>
          <w:szCs w:val="24"/>
          <w:lang w:val="es-MX"/>
        </w:rPr>
        <w:t xml:space="preserve"> </w:t>
      </w:r>
      <w:r>
        <w:rPr>
          <w:rFonts w:ascii="Times New Roman" w:hAnsi="Times New Roman"/>
          <w:sz w:val="24"/>
          <w:szCs w:val="24"/>
          <w:lang w:val="es-MX"/>
        </w:rPr>
        <w:tab/>
        <w:t>Ubicación de la persona</w:t>
      </w:r>
    </w:p>
    <w:p w:rsidR="007539D8" w:rsidRPr="007539D8" w:rsidRDefault="007539D8" w:rsidP="007539D8">
      <w:pPr>
        <w:rPr>
          <w:rFonts w:ascii="Times New Roman" w:hAnsi="Times New Roman"/>
          <w:sz w:val="24"/>
          <w:szCs w:val="24"/>
          <w:lang w:val="es-MX"/>
        </w:rPr>
      </w:pPr>
      <w:r>
        <w:rPr>
          <w:rFonts w:ascii="Times New Roman" w:hAnsi="Times New Roman"/>
          <w:noProof/>
          <w:sz w:val="24"/>
          <w:szCs w:val="24"/>
        </w:rPr>
        <mc:AlternateContent>
          <mc:Choice Requires="wps">
            <w:drawing>
              <wp:anchor distT="36576" distB="36576" distL="36576" distR="36576" simplePos="0" relativeHeight="251824128" behindDoc="0" locked="0" layoutInCell="1" allowOverlap="1" wp14:anchorId="7827DC86" wp14:editId="45E23299">
                <wp:simplePos x="0" y="0"/>
                <wp:positionH relativeFrom="column">
                  <wp:posOffset>85725</wp:posOffset>
                </wp:positionH>
                <wp:positionV relativeFrom="paragraph">
                  <wp:posOffset>78105</wp:posOffset>
                </wp:positionV>
                <wp:extent cx="210185" cy="91440"/>
                <wp:effectExtent l="0" t="19050" r="37465" b="4191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91440"/>
                        </a:xfrm>
                        <a:prstGeom prst="rightArrow">
                          <a:avLst>
                            <a:gd name="adj1" fmla="val 50000"/>
                            <a:gd name="adj2" fmla="val 57465"/>
                          </a:avLst>
                        </a:prstGeom>
                        <a:solidFill>
                          <a:srgbClr val="0070C0"/>
                        </a:solidFill>
                        <a:ln w="2540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7539D8" w:rsidRDefault="007539D8" w:rsidP="007539D8">
                            <w:pPr>
                              <w:jc w:val="center"/>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7DC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6.75pt;margin-top:6.15pt;width:16.55pt;height:7.2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" fillcolor="#0070c0" strokecolor="#0070c0" strokeweight="2pt">
                <v:shadow color="black [0]"/>
                <v:textbox inset="2.88pt,2.88pt,2.88pt,2.88pt">
                  <w:txbxContent>
                    <w:p w:rsidR="007539D8" w:rsidRDefault="007539D8" w:rsidP="007539D8">
                      <w:pPr>
                        <w:jc w:val="center"/>
                      </w:pPr>
                      <w:r>
                        <w:t xml:space="preserve"> </w:t>
                      </w:r>
                    </w:p>
                  </w:txbxContent>
                </v:textbox>
              </v:shape>
            </w:pict>
          </mc:Fallback>
        </mc:AlternateContent>
      </w:r>
      <w:r>
        <w:rPr>
          <w:rFonts w:ascii="Times New Roman" w:hAnsi="Times New Roman"/>
          <w:sz w:val="24"/>
          <w:szCs w:val="24"/>
          <w:lang w:val="es-MX"/>
        </w:rPr>
        <w:tab/>
        <w:t>Ruta de desalojo</w:t>
      </w:r>
    </w:p>
    <w:p w:rsidR="003D446C" w:rsidRPr="007F0054" w:rsidRDefault="003D446C" w:rsidP="007F0054">
      <w:pPr>
        <w:rPr>
          <w:rFonts w:ascii="Times New Roman" w:hAnsi="Times New Roman"/>
          <w:sz w:val="24"/>
          <w:szCs w:val="24"/>
          <w:lang w:val="es-MX"/>
        </w:rPr>
      </w:pPr>
    </w:p>
    <w:p w:rsidR="00422155" w:rsidRPr="000D40BB" w:rsidRDefault="00F63B2F" w:rsidP="00C568A0">
      <w:pPr>
        <w:pStyle w:val="Heading2"/>
        <w:numPr>
          <w:ilvl w:val="0"/>
          <w:numId w:val="45"/>
        </w:numPr>
        <w:rPr>
          <w:rFonts w:ascii="Times New Roman" w:hAnsi="Times New Roman" w:cs="Times New Roman"/>
          <w:color w:val="auto"/>
          <w:lang w:val="es-MX"/>
        </w:rPr>
      </w:pPr>
      <w:bookmarkStart w:id="9" w:name="_Toc443917786"/>
      <w:r w:rsidRPr="000D40BB">
        <w:rPr>
          <w:rFonts w:ascii="Times New Roman" w:hAnsi="Times New Roman" w:cs="Times New Roman"/>
          <w:color w:val="auto"/>
          <w:lang w:val="es-MX"/>
        </w:rPr>
        <w:t xml:space="preserve">Listado de </w:t>
      </w:r>
      <w:r w:rsidR="00632BE7" w:rsidRPr="000D40BB">
        <w:rPr>
          <w:rFonts w:ascii="Times New Roman" w:hAnsi="Times New Roman" w:cs="Times New Roman"/>
          <w:color w:val="auto"/>
          <w:lang w:val="es-MX"/>
        </w:rPr>
        <w:t xml:space="preserve">contactos en caso de </w:t>
      </w:r>
      <w:r w:rsidR="00422155" w:rsidRPr="000D40BB">
        <w:rPr>
          <w:rFonts w:ascii="Times New Roman" w:hAnsi="Times New Roman" w:cs="Times New Roman"/>
          <w:color w:val="auto"/>
          <w:lang w:val="es-MX"/>
        </w:rPr>
        <w:t xml:space="preserve"> emergencia</w:t>
      </w:r>
      <w:bookmarkEnd w:id="9"/>
    </w:p>
    <w:p w:rsidR="003B7258" w:rsidRPr="000D40BB" w:rsidRDefault="003B7258"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highlight w:val="yellow"/>
          <w:lang w:val="es-MX"/>
        </w:rPr>
        <w:t>Puede añadir o quitar números telefónicos según la necesidad de sus facilidades.</w:t>
      </w:r>
    </w:p>
    <w:p w:rsidR="00F63B2F" w:rsidRPr="000D40BB" w:rsidRDefault="00632BE7"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Recepción “</w:t>
      </w:r>
      <w:r w:rsidR="00F63B2F" w:rsidRPr="000D40BB">
        <w:rPr>
          <w:rFonts w:ascii="Times New Roman" w:hAnsi="Times New Roman" w:cs="Times New Roman"/>
          <w:sz w:val="24"/>
          <w:szCs w:val="24"/>
          <w:lang w:val="es-MX"/>
        </w:rPr>
        <w:t>Front Desk</w:t>
      </w:r>
      <w:r w:rsidRPr="000D40BB">
        <w:rPr>
          <w:rFonts w:ascii="Times New Roman" w:hAnsi="Times New Roman" w:cs="Times New Roman"/>
          <w:sz w:val="24"/>
          <w:szCs w:val="24"/>
          <w:lang w:val="es-MX"/>
        </w:rPr>
        <w:t>”</w:t>
      </w:r>
      <w:r w:rsidR="00F63B2F" w:rsidRPr="000D40BB">
        <w:rPr>
          <w:rFonts w:ascii="Times New Roman" w:hAnsi="Times New Roman" w:cs="Times New Roman"/>
          <w:sz w:val="24"/>
          <w:szCs w:val="24"/>
          <w:lang w:val="es-MX"/>
        </w:rPr>
        <w:t>_____________________________ Extensión ________</w:t>
      </w:r>
    </w:p>
    <w:p w:rsidR="00632BE7"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Gerente</w:t>
      </w:r>
      <w:r w:rsidR="005302FC" w:rsidRPr="000D40BB">
        <w:rPr>
          <w:rFonts w:ascii="Times New Roman" w:hAnsi="Times New Roman" w:cs="Times New Roman"/>
          <w:sz w:val="24"/>
          <w:szCs w:val="24"/>
          <w:lang w:val="es-MX"/>
        </w:rPr>
        <w:t xml:space="preserve"> general</w:t>
      </w:r>
    </w:p>
    <w:p w:rsidR="00F63B2F" w:rsidRPr="000D40BB" w:rsidRDefault="00632BE7"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Nombre</w:t>
      </w:r>
      <w:r w:rsidR="00F63B2F" w:rsidRPr="000D40BB">
        <w:rPr>
          <w:rFonts w:ascii="Times New Roman" w:hAnsi="Times New Roman" w:cs="Times New Roman"/>
          <w:sz w:val="24"/>
          <w:szCs w:val="24"/>
          <w:lang w:val="es-MX"/>
        </w:rPr>
        <w:t>________________________________________________________</w:t>
      </w:r>
    </w:p>
    <w:p w:rsidR="00632BE7" w:rsidRPr="000D40BB" w:rsidRDefault="00632BE7"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Oficina ______________________________________ Extensión _________</w:t>
      </w:r>
    </w:p>
    <w:p w:rsidR="00632BE7" w:rsidRPr="000D40BB" w:rsidRDefault="00632BE7"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Casa _____________________________ Celular ______________________</w:t>
      </w:r>
    </w:p>
    <w:p w:rsidR="005302FC" w:rsidRPr="000D40BB" w:rsidRDefault="005302FC"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lastRenderedPageBreak/>
        <w:t>Gerente regional</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Nombre________________________________________________________</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Oficina ______________________________________ Extensión _________</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Casa _____________________________ Celular ______________________</w:t>
      </w:r>
    </w:p>
    <w:p w:rsidR="005302FC"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Oficial de seguridad </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Nombre________________________________________________________</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Oficina ______________________________________ Extensión _________</w:t>
      </w:r>
    </w:p>
    <w:p w:rsidR="005302FC" w:rsidRPr="000D40BB" w:rsidRDefault="005302FC" w:rsidP="00253121">
      <w:pPr>
        <w:pStyle w:val="ListParagraph"/>
        <w:ind w:left="1080" w:firstLine="36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Casa _____________________________ Celular ______________________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Mantenimiento ____________________________________ Extensión 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Restaurante _______________________________________ Extensión ________</w:t>
      </w:r>
    </w:p>
    <w:p w:rsidR="005302FC" w:rsidRPr="000D40BB" w:rsidRDefault="005302FC"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Servicio de gas _____________________________________________________</w:t>
      </w:r>
    </w:p>
    <w:p w:rsidR="005302FC" w:rsidRPr="000D40BB" w:rsidRDefault="005302FC"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Servicio de agua ____________________________________________________</w:t>
      </w:r>
    </w:p>
    <w:p w:rsidR="005302FC" w:rsidRPr="000D40BB" w:rsidRDefault="005302FC"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Servicio </w:t>
      </w:r>
      <w:r w:rsidR="000C3FF2">
        <w:rPr>
          <w:rFonts w:ascii="Times New Roman" w:hAnsi="Times New Roman" w:cs="Times New Roman"/>
          <w:sz w:val="24"/>
          <w:szCs w:val="24"/>
          <w:lang w:val="es-MX"/>
        </w:rPr>
        <w:t xml:space="preserve">de </w:t>
      </w:r>
      <w:r w:rsidRPr="000D40BB">
        <w:rPr>
          <w:rFonts w:ascii="Times New Roman" w:hAnsi="Times New Roman" w:cs="Times New Roman"/>
          <w:sz w:val="24"/>
          <w:szCs w:val="24"/>
          <w:lang w:val="es-MX"/>
        </w:rPr>
        <w:t>electricidad _________________________________________________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Oficina Municipal de Manejo de Emergencias _____________________________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Policía ____________________________________________________________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Bomberos _________________________________________________________</w:t>
      </w:r>
    </w:p>
    <w:p w:rsidR="00F63B2F" w:rsidRPr="000D40BB" w:rsidRDefault="00F63B2F" w:rsidP="00253121">
      <w:pPr>
        <w:pStyle w:val="ListParagraph"/>
        <w:ind w:left="1080"/>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Hospital ___________________________________________________________</w:t>
      </w:r>
    </w:p>
    <w:p w:rsidR="00F47F89" w:rsidRPr="000D40BB" w:rsidRDefault="00F47F89" w:rsidP="00253121">
      <w:pPr>
        <w:jc w:val="both"/>
        <w:rPr>
          <w:rFonts w:ascii="Times New Roman" w:hAnsi="Times New Roman"/>
          <w:sz w:val="24"/>
          <w:szCs w:val="24"/>
          <w:lang w:val="es-ES"/>
        </w:rPr>
      </w:pPr>
      <w:r w:rsidRPr="000D40BB">
        <w:rPr>
          <w:rFonts w:ascii="Times New Roman" w:hAnsi="Times New Roman"/>
          <w:sz w:val="24"/>
          <w:szCs w:val="24"/>
          <w:lang w:val="es-MX"/>
        </w:rPr>
        <w:tab/>
        <w:t xml:space="preserve">      </w:t>
      </w:r>
      <w:r w:rsidRPr="000D40BB">
        <w:rPr>
          <w:rFonts w:ascii="Times New Roman" w:hAnsi="Times New Roman"/>
          <w:sz w:val="24"/>
          <w:szCs w:val="24"/>
          <w:lang w:val="es-ES"/>
        </w:rPr>
        <w:t>Personal 24 horas, Red Sísmica de Puerto Rico, Varía Según Turno, 787-833-8433</w:t>
      </w:r>
    </w:p>
    <w:p w:rsidR="00792B09" w:rsidRDefault="00F47F89" w:rsidP="00253121">
      <w:pPr>
        <w:ind w:left="720" w:firstLine="360"/>
        <w:jc w:val="both"/>
        <w:rPr>
          <w:rFonts w:ascii="Times New Roman" w:hAnsi="Times New Roman"/>
          <w:sz w:val="24"/>
          <w:szCs w:val="24"/>
          <w:lang w:val="es-ES"/>
        </w:rPr>
      </w:pPr>
      <w:r w:rsidRPr="000D40BB">
        <w:rPr>
          <w:rFonts w:ascii="Times New Roman" w:hAnsi="Times New Roman"/>
          <w:sz w:val="24"/>
          <w:szCs w:val="24"/>
          <w:lang w:val="es-ES"/>
        </w:rPr>
        <w:t>Oficina de Meteorología, S</w:t>
      </w:r>
      <w:r w:rsidR="005302FC" w:rsidRPr="000D40BB">
        <w:rPr>
          <w:rFonts w:ascii="Times New Roman" w:hAnsi="Times New Roman"/>
          <w:sz w:val="24"/>
          <w:szCs w:val="24"/>
          <w:lang w:val="es-ES"/>
        </w:rPr>
        <w:t xml:space="preserve">NM </w:t>
      </w:r>
      <w:r w:rsidRPr="000D40BB">
        <w:rPr>
          <w:rFonts w:ascii="Times New Roman" w:hAnsi="Times New Roman"/>
          <w:sz w:val="24"/>
          <w:szCs w:val="24"/>
          <w:lang w:val="es-ES"/>
        </w:rPr>
        <w:t>en San Juan,  1-800-899-    0969, 787-253-4501</w:t>
      </w:r>
    </w:p>
    <w:p w:rsidR="00F63B2F" w:rsidRDefault="00792B09" w:rsidP="00792B09">
      <w:pPr>
        <w:ind w:left="1080"/>
        <w:jc w:val="both"/>
        <w:rPr>
          <w:rFonts w:ascii="Times New Roman" w:hAnsi="Times New Roman"/>
          <w:sz w:val="24"/>
          <w:szCs w:val="24"/>
          <w:lang w:val="es-ES"/>
        </w:rPr>
      </w:pPr>
      <w:r>
        <w:rPr>
          <w:rFonts w:ascii="Times New Roman" w:hAnsi="Times New Roman"/>
          <w:sz w:val="24"/>
          <w:szCs w:val="24"/>
          <w:lang w:val="es-ES"/>
        </w:rPr>
        <w:t xml:space="preserve">Agencia Estatal para el Manejo de Emergencia y Administración de Desastre, Zona  </w:t>
      </w:r>
      <w:r w:rsidRPr="00792B09">
        <w:rPr>
          <w:rFonts w:ascii="Times New Roman" w:hAnsi="Times New Roman"/>
          <w:sz w:val="24"/>
          <w:szCs w:val="24"/>
          <w:highlight w:val="yellow"/>
          <w:lang w:val="es-ES"/>
        </w:rPr>
        <w:t>(escribir la Zona a la cual pertenece su municipio y el número de teléfono)</w:t>
      </w:r>
      <w:r w:rsidR="00F47F89" w:rsidRPr="000D40BB">
        <w:rPr>
          <w:rFonts w:ascii="Times New Roman" w:hAnsi="Times New Roman"/>
          <w:sz w:val="24"/>
          <w:szCs w:val="24"/>
          <w:lang w:val="es-ES"/>
        </w:rPr>
        <w:t xml:space="preserve"> </w:t>
      </w:r>
    </w:p>
    <w:p w:rsidR="003D446C" w:rsidRPr="000D40BB" w:rsidRDefault="00792B09" w:rsidP="007F0054">
      <w:pPr>
        <w:ind w:left="1080"/>
        <w:jc w:val="both"/>
        <w:rPr>
          <w:rFonts w:ascii="Times New Roman" w:hAnsi="Times New Roman"/>
          <w:sz w:val="24"/>
          <w:szCs w:val="24"/>
          <w:lang w:val="es-ES"/>
        </w:rPr>
      </w:pPr>
      <w:r>
        <w:rPr>
          <w:rFonts w:ascii="Times New Roman" w:hAnsi="Times New Roman"/>
          <w:sz w:val="24"/>
          <w:szCs w:val="24"/>
          <w:lang w:val="es-ES"/>
        </w:rPr>
        <w:t xml:space="preserve">Oficina Municipal para el Manejo de Emergencia del Municipio de </w:t>
      </w:r>
      <w:r w:rsidRPr="00792B09">
        <w:rPr>
          <w:rFonts w:ascii="Times New Roman" w:hAnsi="Times New Roman"/>
          <w:sz w:val="24"/>
          <w:szCs w:val="24"/>
          <w:highlight w:val="yellow"/>
          <w:lang w:val="es-ES"/>
        </w:rPr>
        <w:t>(escribir municipio y número de teléfono de la oficina)</w:t>
      </w:r>
    </w:p>
    <w:p w:rsidR="003D446C" w:rsidRPr="000D40BB" w:rsidRDefault="003D446C" w:rsidP="00C14501">
      <w:pPr>
        <w:jc w:val="both"/>
        <w:rPr>
          <w:rFonts w:ascii="Times New Roman" w:hAnsi="Times New Roman"/>
          <w:sz w:val="24"/>
          <w:szCs w:val="24"/>
          <w:lang w:val="es-ES"/>
        </w:rPr>
      </w:pPr>
    </w:p>
    <w:p w:rsidR="00422155" w:rsidRPr="000D40BB" w:rsidRDefault="00F63B2F" w:rsidP="00C568A0">
      <w:pPr>
        <w:pStyle w:val="Heading2"/>
        <w:numPr>
          <w:ilvl w:val="0"/>
          <w:numId w:val="45"/>
        </w:numPr>
        <w:rPr>
          <w:rFonts w:ascii="Times New Roman" w:hAnsi="Times New Roman" w:cs="Times New Roman"/>
          <w:color w:val="auto"/>
          <w:lang w:val="es-MX"/>
        </w:rPr>
      </w:pPr>
      <w:bookmarkStart w:id="10" w:name="_Toc443917787"/>
      <w:r w:rsidRPr="000D40BB">
        <w:rPr>
          <w:rFonts w:ascii="Times New Roman" w:hAnsi="Times New Roman" w:cs="Times New Roman"/>
          <w:color w:val="auto"/>
          <w:lang w:val="es-MX"/>
        </w:rPr>
        <w:lastRenderedPageBreak/>
        <w:t>Árbol de llamadas</w:t>
      </w:r>
      <w:bookmarkEnd w:id="10"/>
    </w:p>
    <w:p w:rsidR="00F63B2F" w:rsidRPr="000D40BB" w:rsidRDefault="00F86CF8" w:rsidP="00253121">
      <w:pPr>
        <w:ind w:left="1080"/>
        <w:jc w:val="both"/>
        <w:rPr>
          <w:rFonts w:ascii="Times New Roman" w:hAnsi="Times New Roman"/>
          <w:sz w:val="24"/>
          <w:szCs w:val="24"/>
          <w:lang w:val="es-MX"/>
        </w:rPr>
      </w:pPr>
      <w:r>
        <w:rPr>
          <w:rFonts w:ascii="Times New Roman" w:hAnsi="Times New Roman"/>
          <w:sz w:val="24"/>
          <w:szCs w:val="24"/>
          <w:highlight w:val="yellow"/>
          <w:lang w:val="es-MX"/>
        </w:rPr>
        <w:t>Preparar</w:t>
      </w:r>
      <w:r w:rsidR="00F63B2F" w:rsidRPr="000D40BB">
        <w:rPr>
          <w:rFonts w:ascii="Times New Roman" w:hAnsi="Times New Roman"/>
          <w:sz w:val="24"/>
          <w:szCs w:val="24"/>
          <w:highlight w:val="yellow"/>
          <w:lang w:val="es-MX"/>
        </w:rPr>
        <w:t xml:space="preserve"> un árbol de llama</w:t>
      </w:r>
      <w:r w:rsidR="00AC35B9">
        <w:rPr>
          <w:rFonts w:ascii="Times New Roman" w:hAnsi="Times New Roman"/>
          <w:sz w:val="24"/>
          <w:szCs w:val="24"/>
          <w:highlight w:val="yellow"/>
          <w:lang w:val="es-MX"/>
        </w:rPr>
        <w:t>da</w:t>
      </w:r>
      <w:r w:rsidR="00F63B2F" w:rsidRPr="000D40BB">
        <w:rPr>
          <w:rFonts w:ascii="Times New Roman" w:hAnsi="Times New Roman"/>
          <w:sz w:val="24"/>
          <w:szCs w:val="24"/>
          <w:highlight w:val="yellow"/>
          <w:lang w:val="es-MX"/>
        </w:rPr>
        <w:t>s en donde se incluyan las personas u oficinas a las que se harán llamadas durante una emergencia</w:t>
      </w:r>
      <w:r w:rsidR="00F47F89" w:rsidRPr="000D40BB">
        <w:rPr>
          <w:rFonts w:ascii="Times New Roman" w:hAnsi="Times New Roman"/>
          <w:sz w:val="24"/>
          <w:szCs w:val="24"/>
          <w:highlight w:val="yellow"/>
          <w:lang w:val="es-MX"/>
        </w:rPr>
        <w:t>. Asignar a cada persona un máximo de tres llamadas.</w:t>
      </w:r>
    </w:p>
    <w:p w:rsidR="009D7A67" w:rsidRPr="000D40BB" w:rsidRDefault="009D7A67" w:rsidP="00253121">
      <w:pPr>
        <w:ind w:left="1080"/>
        <w:jc w:val="both"/>
        <w:rPr>
          <w:rFonts w:ascii="Times New Roman" w:hAnsi="Times New Roman"/>
          <w:sz w:val="24"/>
          <w:szCs w:val="24"/>
          <w:lang w:val="es-MX"/>
        </w:rPr>
      </w:pPr>
      <w:r w:rsidRPr="000D40BB">
        <w:rPr>
          <w:rFonts w:ascii="Times New Roman" w:hAnsi="Times New Roman"/>
          <w:noProof/>
          <w:sz w:val="24"/>
          <w:szCs w:val="24"/>
        </w:rPr>
        <mc:AlternateContent>
          <mc:Choice Requires="wps">
            <w:drawing>
              <wp:anchor distT="0" distB="0" distL="114300" distR="114300" simplePos="0" relativeHeight="251774976" behindDoc="0" locked="0" layoutInCell="1" allowOverlap="1" wp14:anchorId="2721A123" wp14:editId="502F8691">
                <wp:simplePos x="0" y="0"/>
                <wp:positionH relativeFrom="column">
                  <wp:posOffset>2200275</wp:posOffset>
                </wp:positionH>
                <wp:positionV relativeFrom="paragraph">
                  <wp:posOffset>191770</wp:posOffset>
                </wp:positionV>
                <wp:extent cx="1447800" cy="638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61DD" w:rsidRPr="00861994" w:rsidRDefault="00E561DD" w:rsidP="00861994">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sidR="00F86CF8">
                              <w:rPr>
                                <w:rFonts w:eastAsia="+mn-ea" w:cs="+mn-cs"/>
                                <w:color w:val="000000" w:themeColor="text1"/>
                                <w:sz w:val="24"/>
                                <w:szCs w:val="24"/>
                              </w:rPr>
                              <w:t>, etc</w:t>
                            </w:r>
                          </w:p>
                          <w:p w:rsidR="00E561DD" w:rsidRDefault="00E561DD" w:rsidP="004D6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1A123" id="Rounded Rectangle 12" o:spid="_x0000_s1027" style="position:absolute;left:0;text-align:left;margin-left:173.25pt;margin-top:15.1pt;width:114pt;height:5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" fillcolor="red" strokecolor="black [3213]" strokeweight="2pt">
                <v:textbox>
                  <w:txbxContent>
                    <w:p w:rsidR="00E561DD" w:rsidRPr="00861994" w:rsidRDefault="00E561DD" w:rsidP="00861994">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sidR="00F86CF8">
                        <w:rPr>
                          <w:rFonts w:eastAsia="+mn-ea" w:cs="+mn-cs"/>
                          <w:color w:val="000000" w:themeColor="text1"/>
                          <w:sz w:val="24"/>
                          <w:szCs w:val="24"/>
                        </w:rPr>
                        <w:t xml:space="preserve">, </w:t>
                      </w:r>
                      <w:proofErr w:type="spellStart"/>
                      <w:r w:rsidR="00F86CF8">
                        <w:rPr>
                          <w:rFonts w:eastAsia="+mn-ea" w:cs="+mn-cs"/>
                          <w:color w:val="000000" w:themeColor="text1"/>
                          <w:sz w:val="24"/>
                          <w:szCs w:val="24"/>
                        </w:rPr>
                        <w:t>etc</w:t>
                      </w:r>
                      <w:proofErr w:type="spellEnd"/>
                    </w:p>
                    <w:p w:rsidR="00E561DD" w:rsidRDefault="00E561DD" w:rsidP="004D6F17">
                      <w:pPr>
                        <w:jc w:val="center"/>
                      </w:pPr>
                    </w:p>
                  </w:txbxContent>
                </v:textbox>
              </v:roundrect>
            </w:pict>
          </mc:Fallback>
        </mc:AlternateContent>
      </w:r>
    </w:p>
    <w:p w:rsidR="004D6F17" w:rsidRPr="000D40BB" w:rsidRDefault="009D7A67" w:rsidP="00253121">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Ejemplo:</w:t>
      </w:r>
    </w:p>
    <w:p w:rsidR="00274409" w:rsidRPr="000D40BB" w:rsidRDefault="009D7A67" w:rsidP="00253121">
      <w:pPr>
        <w:tabs>
          <w:tab w:val="left" w:pos="3045"/>
        </w:tabs>
        <w:jc w:val="both"/>
        <w:rPr>
          <w:rFonts w:ascii="Times New Roman" w:hAnsi="Times New Roman"/>
          <w:sz w:val="24"/>
          <w:szCs w:val="24"/>
          <w:lang w:val="es-MX"/>
        </w:rPr>
      </w:pPr>
      <w:r w:rsidRPr="000D40BB">
        <w:rPr>
          <w:rFonts w:ascii="Times New Roman" w:hAnsi="Times New Roman"/>
          <w:noProof/>
          <w:sz w:val="24"/>
          <w:szCs w:val="24"/>
        </w:rPr>
        <mc:AlternateContent>
          <mc:Choice Requires="wps">
            <w:drawing>
              <wp:anchor distT="0" distB="0" distL="114300" distR="114300" simplePos="0" relativeHeight="251808768" behindDoc="0" locked="0" layoutInCell="1" allowOverlap="1" wp14:anchorId="40961E6B" wp14:editId="5A19D512">
                <wp:simplePos x="0" y="0"/>
                <wp:positionH relativeFrom="column">
                  <wp:posOffset>2981325</wp:posOffset>
                </wp:positionH>
                <wp:positionV relativeFrom="paragraph">
                  <wp:posOffset>2299335</wp:posOffset>
                </wp:positionV>
                <wp:extent cx="0" cy="171450"/>
                <wp:effectExtent l="19050" t="0" r="19050" b="19050"/>
                <wp:wrapNone/>
                <wp:docPr id="241" name="Straight Connector 241"/>
                <wp:cNvGraphicFramePr/>
                <a:graphic xmlns:a="http://schemas.openxmlformats.org/drawingml/2006/main">
                  <a:graphicData uri="http://schemas.microsoft.com/office/word/2010/wordprocessingShape">
                    <wps:wsp>
                      <wps:cNvCnPr/>
                      <wps:spPr>
                        <a:xfrm>
                          <a:off x="0" y="0"/>
                          <a:ext cx="0" cy="1714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7D2F0" id="Straight Connector 241"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181.05pt" to="234.7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" strokecolor="windowText" strokeweight="2.25pt"/>
            </w:pict>
          </mc:Fallback>
        </mc:AlternateContent>
      </w:r>
      <w:r w:rsidRPr="000D40BB">
        <w:rPr>
          <w:rFonts w:ascii="Times New Roman" w:hAnsi="Times New Roman"/>
          <w:noProof/>
          <w:sz w:val="24"/>
          <w:szCs w:val="24"/>
        </w:rPr>
        <mc:AlternateContent>
          <mc:Choice Requires="wps">
            <w:drawing>
              <wp:anchor distT="0" distB="0" distL="114300" distR="114300" simplePos="0" relativeHeight="251806720" behindDoc="0" locked="0" layoutInCell="1" allowOverlap="1" wp14:anchorId="7062CE22" wp14:editId="198AD572">
                <wp:simplePos x="0" y="0"/>
                <wp:positionH relativeFrom="column">
                  <wp:posOffset>2505075</wp:posOffset>
                </wp:positionH>
                <wp:positionV relativeFrom="paragraph">
                  <wp:posOffset>2470785</wp:posOffset>
                </wp:positionV>
                <wp:extent cx="904875" cy="0"/>
                <wp:effectExtent l="0" t="19050" r="28575" b="19050"/>
                <wp:wrapNone/>
                <wp:docPr id="239" name="Straight Connector 239"/>
                <wp:cNvGraphicFramePr/>
                <a:graphic xmlns:a="http://schemas.openxmlformats.org/drawingml/2006/main">
                  <a:graphicData uri="http://schemas.microsoft.com/office/word/2010/wordprocessingShape">
                    <wps:wsp>
                      <wps:cNvCnPr/>
                      <wps:spPr>
                        <a:xfrm flipV="1">
                          <a:off x="0" y="0"/>
                          <a:ext cx="9048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E64AB3" id="Straight Connector 239"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94.55pt" to="268.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804672" behindDoc="0" locked="0" layoutInCell="1" allowOverlap="1" wp14:anchorId="1664F633" wp14:editId="3A45CE95">
                <wp:simplePos x="0" y="0"/>
                <wp:positionH relativeFrom="column">
                  <wp:posOffset>1352550</wp:posOffset>
                </wp:positionH>
                <wp:positionV relativeFrom="paragraph">
                  <wp:posOffset>1527810</wp:posOffset>
                </wp:positionV>
                <wp:extent cx="3238500" cy="0"/>
                <wp:effectExtent l="0" t="19050" r="19050" b="19050"/>
                <wp:wrapNone/>
                <wp:docPr id="238" name="Straight Connector 238"/>
                <wp:cNvGraphicFramePr/>
                <a:graphic xmlns:a="http://schemas.openxmlformats.org/drawingml/2006/main">
                  <a:graphicData uri="http://schemas.microsoft.com/office/word/2010/wordprocessingShape">
                    <wps:wsp>
                      <wps:cNvCnPr/>
                      <wps:spPr>
                        <a:xfrm flipV="1">
                          <a:off x="0" y="0"/>
                          <a:ext cx="32385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64D584" id="Straight Connector 238"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0.3pt" to="361.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94432" behindDoc="0" locked="0" layoutInCell="1" allowOverlap="1" wp14:anchorId="56764478" wp14:editId="122DA2E9">
                <wp:simplePos x="0" y="0"/>
                <wp:positionH relativeFrom="column">
                  <wp:posOffset>2952750</wp:posOffset>
                </wp:positionH>
                <wp:positionV relativeFrom="paragraph">
                  <wp:posOffset>1051560</wp:posOffset>
                </wp:positionV>
                <wp:extent cx="0" cy="704850"/>
                <wp:effectExtent l="1905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0" cy="7048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28B4CD" id="Straight Connector 27"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2.8pt" to="23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802624" behindDoc="0" locked="0" layoutInCell="1" allowOverlap="1" wp14:anchorId="470679AE" wp14:editId="5E76D336">
                <wp:simplePos x="0" y="0"/>
                <wp:positionH relativeFrom="column">
                  <wp:posOffset>3409950</wp:posOffset>
                </wp:positionH>
                <wp:positionV relativeFrom="paragraph">
                  <wp:posOffset>2470785</wp:posOffset>
                </wp:positionV>
                <wp:extent cx="0" cy="228600"/>
                <wp:effectExtent l="19050" t="0" r="19050" b="19050"/>
                <wp:wrapNone/>
                <wp:docPr id="236" name="Straight Connector 236"/>
                <wp:cNvGraphicFramePr/>
                <a:graphic xmlns:a="http://schemas.openxmlformats.org/drawingml/2006/main">
                  <a:graphicData uri="http://schemas.microsoft.com/office/word/2010/wordprocessingShape">
                    <wps:wsp>
                      <wps:cNvCnPr/>
                      <wps:spPr>
                        <a:xfrm>
                          <a:off x="0" y="0"/>
                          <a:ext cx="0" cy="22860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17183A4" id="Straight Connector 236"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5pt,194.55pt" to="2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98528" behindDoc="0" locked="0" layoutInCell="1" allowOverlap="1" wp14:anchorId="0F91B801" wp14:editId="644CBBBA">
                <wp:simplePos x="0" y="0"/>
                <wp:positionH relativeFrom="column">
                  <wp:posOffset>2505075</wp:posOffset>
                </wp:positionH>
                <wp:positionV relativeFrom="paragraph">
                  <wp:posOffset>2466340</wp:posOffset>
                </wp:positionV>
                <wp:extent cx="0" cy="228600"/>
                <wp:effectExtent l="19050" t="0" r="19050" b="19050"/>
                <wp:wrapNone/>
                <wp:docPr id="29" name="Straight Connector 29"/>
                <wp:cNvGraphicFramePr/>
                <a:graphic xmlns:a="http://schemas.openxmlformats.org/drawingml/2006/main">
                  <a:graphicData uri="http://schemas.microsoft.com/office/word/2010/wordprocessingShape">
                    <wps:wsp>
                      <wps:cNvCnPr/>
                      <wps:spPr>
                        <a:xfrm>
                          <a:off x="0" y="0"/>
                          <a:ext cx="0" cy="22860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F5977E" id="Straight Connector 29"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25pt,194.2pt" to="197.2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800576" behindDoc="0" locked="0" layoutInCell="1" allowOverlap="1" wp14:anchorId="6ECAC5B4" wp14:editId="740F833F">
                <wp:simplePos x="0" y="0"/>
                <wp:positionH relativeFrom="column">
                  <wp:posOffset>4591050</wp:posOffset>
                </wp:positionH>
                <wp:positionV relativeFrom="paragraph">
                  <wp:posOffset>1527810</wp:posOffset>
                </wp:positionV>
                <wp:extent cx="0" cy="228600"/>
                <wp:effectExtent l="19050" t="0" r="19050" b="19050"/>
                <wp:wrapNone/>
                <wp:docPr id="235" name="Straight Connector 235"/>
                <wp:cNvGraphicFramePr/>
                <a:graphic xmlns:a="http://schemas.openxmlformats.org/drawingml/2006/main">
                  <a:graphicData uri="http://schemas.microsoft.com/office/word/2010/wordprocessingShape">
                    <wps:wsp>
                      <wps:cNvCnPr/>
                      <wps:spPr>
                        <a:xfrm>
                          <a:off x="0" y="0"/>
                          <a:ext cx="0" cy="22860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7577A62" id="Straight Connector 235"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5pt,120.3pt" to="361.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96480" behindDoc="0" locked="0" layoutInCell="1" allowOverlap="1" wp14:anchorId="122B07A5" wp14:editId="17D0ECE2">
                <wp:simplePos x="0" y="0"/>
                <wp:positionH relativeFrom="column">
                  <wp:posOffset>1352550</wp:posOffset>
                </wp:positionH>
                <wp:positionV relativeFrom="paragraph">
                  <wp:posOffset>1527810</wp:posOffset>
                </wp:positionV>
                <wp:extent cx="0" cy="228600"/>
                <wp:effectExtent l="19050" t="0" r="19050" b="19050"/>
                <wp:wrapNone/>
                <wp:docPr id="28" name="Straight Connector 28"/>
                <wp:cNvGraphicFramePr/>
                <a:graphic xmlns:a="http://schemas.openxmlformats.org/drawingml/2006/main">
                  <a:graphicData uri="http://schemas.microsoft.com/office/word/2010/wordprocessingShape">
                    <wps:wsp>
                      <wps:cNvCnPr/>
                      <wps:spPr>
                        <a:xfrm>
                          <a:off x="0" y="0"/>
                          <a:ext cx="0" cy="22860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6A15CD5" id="Straight Connector 28"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5pt,120.3pt" to="106.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90336" behindDoc="0" locked="0" layoutInCell="1" allowOverlap="1" wp14:anchorId="01B26240" wp14:editId="336FE0D5">
                <wp:simplePos x="0" y="0"/>
                <wp:positionH relativeFrom="column">
                  <wp:posOffset>2924175</wp:posOffset>
                </wp:positionH>
                <wp:positionV relativeFrom="paragraph">
                  <wp:posOffset>175260</wp:posOffset>
                </wp:positionV>
                <wp:extent cx="0" cy="323850"/>
                <wp:effectExtent l="19050" t="0" r="19050" b="19050"/>
                <wp:wrapNone/>
                <wp:docPr id="25" name="Straight Connector 25"/>
                <wp:cNvGraphicFramePr/>
                <a:graphic xmlns:a="http://schemas.openxmlformats.org/drawingml/2006/main">
                  <a:graphicData uri="http://schemas.microsoft.com/office/word/2010/wordprocessingShape">
                    <wps:wsp>
                      <wps:cNvCnPr/>
                      <wps:spPr>
                        <a:xfrm>
                          <a:off x="0" y="0"/>
                          <a:ext cx="0" cy="323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E2A63" id="Straight Connector 2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30.25pt,13.8pt" to="230.2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" strokecolor="black [3213]"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92384" behindDoc="0" locked="0" layoutInCell="1" allowOverlap="1" wp14:anchorId="3D059400" wp14:editId="1A0B98BF">
                <wp:simplePos x="0" y="0"/>
                <wp:positionH relativeFrom="column">
                  <wp:posOffset>5095875</wp:posOffset>
                </wp:positionH>
                <wp:positionV relativeFrom="paragraph">
                  <wp:posOffset>2299335</wp:posOffset>
                </wp:positionV>
                <wp:extent cx="0" cy="400050"/>
                <wp:effectExtent l="19050" t="0" r="19050" b="19050"/>
                <wp:wrapNone/>
                <wp:docPr id="26" name="Straight Connector 26"/>
                <wp:cNvGraphicFramePr/>
                <a:graphic xmlns:a="http://schemas.openxmlformats.org/drawingml/2006/main">
                  <a:graphicData uri="http://schemas.microsoft.com/office/word/2010/wordprocessingShape">
                    <wps:wsp>
                      <wps:cNvCnPr/>
                      <wps:spPr>
                        <a:xfrm>
                          <a:off x="0" y="0"/>
                          <a:ext cx="0" cy="40005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3A49BED" id="Straight Connector 26"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25pt,181.05pt" to="401.2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" strokecolor="windowText" strokeweight="2.25p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89312" behindDoc="0" locked="0" layoutInCell="1" allowOverlap="1" wp14:anchorId="318C8B16" wp14:editId="77C086B5">
                <wp:simplePos x="0" y="0"/>
                <wp:positionH relativeFrom="column">
                  <wp:posOffset>4876800</wp:posOffset>
                </wp:positionH>
                <wp:positionV relativeFrom="paragraph">
                  <wp:posOffset>2694940</wp:posOffset>
                </wp:positionV>
                <wp:extent cx="1362075" cy="5238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rsidR="00E561DD" w:rsidRPr="00861994" w:rsidRDefault="00E561DD" w:rsidP="004D6F17">
                            <w:pPr>
                              <w:jc w:val="center"/>
                            </w:pPr>
                            <w:r w:rsidRPr="00861994">
                              <w:rPr>
                                <w:rFonts w:eastAsia="+mn-ea" w:cs="+mn-cs"/>
                                <w:sz w:val="24"/>
                                <w:szCs w:val="24"/>
                              </w:rPr>
                              <w:t>Empleado</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C8B16" id="Rounded Rectangle 24" o:spid="_x0000_s1028" style="position:absolute;left:0;text-align:left;margin-left:384pt;margin-top:212.2pt;width:107.25pt;height:4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" fillcolor="#d8d8d8 [2732]" strokecolor="black [3213]" strokeweight="2pt">
                <v:textbox>
                  <w:txbxContent>
                    <w:p w:rsidR="00E561DD" w:rsidRPr="00861994" w:rsidRDefault="00E561DD" w:rsidP="004D6F17">
                      <w:pPr>
                        <w:jc w:val="center"/>
                      </w:pPr>
                      <w:proofErr w:type="spellStart"/>
                      <w:r w:rsidRPr="00861994">
                        <w:rPr>
                          <w:rFonts w:eastAsia="+mn-ea" w:cs="+mn-cs"/>
                          <w:sz w:val="24"/>
                          <w:szCs w:val="24"/>
                        </w:rPr>
                        <w:t>Empleado</w:t>
                      </w:r>
                      <w:proofErr w:type="spellEnd"/>
                      <w:r w:rsidRPr="00861994">
                        <w:rPr>
                          <w:rFonts w:eastAsia="+mn-ea" w:cs="+mn-cs"/>
                          <w:sz w:val="24"/>
                          <w:szCs w:val="24"/>
                        </w:rPr>
                        <w:cr/>
                        <w:t>(787</w:t>
                      </w:r>
                      <w:proofErr w:type="gramStart"/>
                      <w:r w:rsidRPr="00861994">
                        <w:rPr>
                          <w:rFonts w:eastAsia="+mn-ea" w:cs="+mn-cs"/>
                          <w:sz w:val="24"/>
                          <w:szCs w:val="24"/>
                        </w:rPr>
                        <w:t>)xxx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87264" behindDoc="0" locked="0" layoutInCell="1" allowOverlap="1" wp14:anchorId="17576C96" wp14:editId="0FED6D31">
                <wp:simplePos x="0" y="0"/>
                <wp:positionH relativeFrom="column">
                  <wp:posOffset>1495425</wp:posOffset>
                </wp:positionH>
                <wp:positionV relativeFrom="paragraph">
                  <wp:posOffset>2694940</wp:posOffset>
                </wp:positionV>
                <wp:extent cx="1362075" cy="5238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rsidR="00E561DD" w:rsidRPr="00861994" w:rsidRDefault="00E561DD" w:rsidP="004D6F17">
                            <w:pPr>
                              <w:jc w:val="center"/>
                              <w:rPr>
                                <w:color w:val="000000" w:themeColor="text1"/>
                              </w:rPr>
                            </w:pPr>
                            <w:r w:rsidRPr="00861994">
                              <w:rPr>
                                <w:rFonts w:eastAsia="+mn-ea" w:cs="+mn-cs"/>
                                <w:color w:val="000000" w:themeColor="text1"/>
                                <w:sz w:val="24"/>
                                <w:szCs w:val="24"/>
                              </w:rPr>
                              <w:t>Empleado</w:t>
                            </w:r>
                            <w:r w:rsidRPr="00861994">
                              <w:rPr>
                                <w:rFonts w:eastAsia="+mn-ea" w:cs="+mn-cs"/>
                                <w:color w:val="000000" w:themeColor="text1"/>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76C96" id="Rounded Rectangle 20" o:spid="_x0000_s1029" style="position:absolute;left:0;text-align:left;margin-left:117.75pt;margin-top:212.2pt;width:107.2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" fillcolor="#d8d8d8 [2732]" strokecolor="black [3213]" strokeweight="2pt">
                <v:textbox>
                  <w:txbxContent>
                    <w:p w:rsidR="00E561DD" w:rsidRPr="00861994" w:rsidRDefault="00E561DD" w:rsidP="004D6F17">
                      <w:pPr>
                        <w:jc w:val="center"/>
                        <w:rPr>
                          <w:color w:val="000000" w:themeColor="text1"/>
                        </w:rPr>
                      </w:pPr>
                      <w:proofErr w:type="spellStart"/>
                      <w:r w:rsidRPr="00861994">
                        <w:rPr>
                          <w:rFonts w:eastAsia="+mn-ea" w:cs="+mn-cs"/>
                          <w:color w:val="000000" w:themeColor="text1"/>
                          <w:sz w:val="24"/>
                          <w:szCs w:val="24"/>
                        </w:rPr>
                        <w:t>Empleado</w:t>
                      </w:r>
                      <w:proofErr w:type="spellEnd"/>
                      <w:r w:rsidRPr="00861994">
                        <w:rPr>
                          <w:rFonts w:eastAsia="+mn-ea" w:cs="+mn-cs"/>
                          <w:color w:val="000000" w:themeColor="text1"/>
                          <w:sz w:val="24"/>
                          <w:szCs w:val="24"/>
                        </w:rPr>
                        <w:cr/>
                        <w:t>(787</w:t>
                      </w:r>
                      <w:proofErr w:type="gramStart"/>
                      <w:r w:rsidRPr="00861994">
                        <w:rPr>
                          <w:rFonts w:eastAsia="+mn-ea" w:cs="+mn-cs"/>
                          <w:color w:val="000000" w:themeColor="text1"/>
                          <w:sz w:val="24"/>
                          <w:szCs w:val="24"/>
                        </w:rPr>
                        <w:t>)xxx</w:t>
                      </w:r>
                      <w:proofErr w:type="gramEnd"/>
                      <w:r w:rsidRPr="00861994">
                        <w:rPr>
                          <w:rFonts w:eastAsia="+mn-ea" w:cs="+mn-cs"/>
                          <w:color w:val="000000" w:themeColor="text1"/>
                          <w:sz w:val="24"/>
                          <w:szCs w:val="24"/>
                        </w:rPr>
                        <w:t>-</w:t>
                      </w:r>
                      <w:proofErr w:type="spellStart"/>
                      <w:r w:rsidRPr="00861994">
                        <w:rPr>
                          <w:rFonts w:eastAsia="+mn-ea" w:cs="+mn-cs"/>
                          <w:color w:val="000000" w:themeColor="text1"/>
                          <w:sz w:val="24"/>
                          <w:szCs w:val="24"/>
                        </w:rPr>
                        <w:t>xxxx</w:t>
                      </w:r>
                      <w:proofErr w:type="spellEnd"/>
                    </w:p>
                  </w:txbxContent>
                </v:textbox>
              </v:roundrect>
            </w:pict>
          </mc:Fallback>
        </mc:AlternateContent>
      </w:r>
      <w:r w:rsidR="00861994" w:rsidRPr="000D40BB">
        <w:rPr>
          <w:rFonts w:ascii="Times New Roman" w:hAnsi="Times New Roman"/>
          <w:noProof/>
          <w:sz w:val="24"/>
          <w:szCs w:val="24"/>
        </w:rPr>
        <mc:AlternateContent>
          <mc:Choice Requires="wps">
            <w:drawing>
              <wp:anchor distT="0" distB="0" distL="114300" distR="114300" simplePos="0" relativeHeight="251781120" behindDoc="0" locked="0" layoutInCell="1" allowOverlap="1" wp14:anchorId="2282BB35" wp14:editId="0C54A1E5">
                <wp:simplePos x="0" y="0"/>
                <wp:positionH relativeFrom="column">
                  <wp:posOffset>3048000</wp:posOffset>
                </wp:positionH>
                <wp:positionV relativeFrom="paragraph">
                  <wp:posOffset>2703195</wp:posOffset>
                </wp:positionV>
                <wp:extent cx="1362075" cy="5238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rsidR="00E561DD" w:rsidRPr="00861994" w:rsidRDefault="00E561DD" w:rsidP="004D6F17">
                            <w:pPr>
                              <w:jc w:val="center"/>
                            </w:pPr>
                            <w:r w:rsidRPr="00861994">
                              <w:rPr>
                                <w:rFonts w:eastAsia="+mn-ea" w:cs="+mn-cs"/>
                                <w:sz w:val="24"/>
                                <w:szCs w:val="24"/>
                              </w:rPr>
                              <w:t>Empleado</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2BB35" id="Rounded Rectangle 15" o:spid="_x0000_s1030" style="position:absolute;left:0;text-align:left;margin-left:240pt;margin-top:212.85pt;width:107.25pt;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" fillcolor="#d8d8d8 [2732]" strokecolor="black [3213]" strokeweight="2pt">
                <v:textbox>
                  <w:txbxContent>
                    <w:p w:rsidR="00E561DD" w:rsidRPr="00861994" w:rsidRDefault="00E561DD" w:rsidP="004D6F17">
                      <w:pPr>
                        <w:jc w:val="center"/>
                      </w:pPr>
                      <w:proofErr w:type="spellStart"/>
                      <w:r w:rsidRPr="00861994">
                        <w:rPr>
                          <w:rFonts w:eastAsia="+mn-ea" w:cs="+mn-cs"/>
                          <w:sz w:val="24"/>
                          <w:szCs w:val="24"/>
                        </w:rPr>
                        <w:t>Empleado</w:t>
                      </w:r>
                      <w:proofErr w:type="spellEnd"/>
                      <w:r w:rsidRPr="00861994">
                        <w:rPr>
                          <w:rFonts w:eastAsia="+mn-ea" w:cs="+mn-cs"/>
                          <w:sz w:val="24"/>
                          <w:szCs w:val="24"/>
                        </w:rPr>
                        <w:cr/>
                        <w:t>(787</w:t>
                      </w:r>
                      <w:proofErr w:type="gramStart"/>
                      <w:r w:rsidRPr="00861994">
                        <w:rPr>
                          <w:rFonts w:eastAsia="+mn-ea" w:cs="+mn-cs"/>
                          <w:sz w:val="24"/>
                          <w:szCs w:val="24"/>
                        </w:rPr>
                        <w:t>)xxx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4D6F17" w:rsidRPr="000D40BB">
        <w:rPr>
          <w:rFonts w:ascii="Times New Roman" w:hAnsi="Times New Roman"/>
          <w:noProof/>
          <w:sz w:val="24"/>
          <w:szCs w:val="24"/>
        </w:rPr>
        <mc:AlternateContent>
          <mc:Choice Requires="wps">
            <w:drawing>
              <wp:anchor distT="0" distB="0" distL="114300" distR="114300" simplePos="0" relativeHeight="251783168" behindDoc="0" locked="0" layoutInCell="1" allowOverlap="1" wp14:anchorId="121EB727" wp14:editId="3F6503F2">
                <wp:simplePos x="0" y="0"/>
                <wp:positionH relativeFrom="column">
                  <wp:posOffset>2114550</wp:posOffset>
                </wp:positionH>
                <wp:positionV relativeFrom="paragraph">
                  <wp:posOffset>499110</wp:posOffset>
                </wp:positionV>
                <wp:extent cx="1657350" cy="55245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657350" cy="552450"/>
                        </a:xfrm>
                        <a:prstGeom prst="roundRect">
                          <a:avLst/>
                        </a:prstGeom>
                        <a:solidFill>
                          <a:schemeClr val="accent4">
                            <a:lumMod val="40000"/>
                            <a:lumOff val="60000"/>
                          </a:schemeClr>
                        </a:solidFill>
                        <a:ln w="25400" cap="flat" cmpd="sng" algn="ctr">
                          <a:solidFill>
                            <a:schemeClr val="tx1"/>
                          </a:solidFill>
                          <a:prstDash val="solid"/>
                        </a:ln>
                        <a:effectLst/>
                      </wps:spPr>
                      <wps:txbx>
                        <w:txbxContent>
                          <w:p w:rsidR="00E561DD" w:rsidRPr="004D6F17" w:rsidRDefault="00E561DD" w:rsidP="00861994">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Personal de recepción</w:t>
                            </w:r>
                          </w:p>
                          <w:p w:rsidR="00E561DD" w:rsidRPr="004D6F17" w:rsidRDefault="00E561DD" w:rsidP="00861994">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(787)xxx-xxxx</w:t>
                            </w:r>
                          </w:p>
                          <w:p w:rsidR="00E561DD" w:rsidRPr="00861994" w:rsidRDefault="00E561DD" w:rsidP="004D6F17">
                            <w:pPr>
                              <w:jc w:val="center"/>
                              <w:rPr>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EB727" id="Rounded Rectangle 18" o:spid="_x0000_s1031" style="position:absolute;left:0;text-align:left;margin-left:166.5pt;margin-top:39.3pt;width:130.5pt;height: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" fillcolor="#ccc0d9 [1303]" strokecolor="black [3213]" strokeweight="2pt">
                <v:textbox>
                  <w:txbxContent>
                    <w:p w:rsidR="00E561DD" w:rsidRPr="004D6F17" w:rsidRDefault="00E561DD" w:rsidP="00861994">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Personal de recepción</w:t>
                      </w:r>
                    </w:p>
                    <w:p w:rsidR="00E561DD" w:rsidRPr="004D6F17" w:rsidRDefault="00E561DD" w:rsidP="00861994">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(787</w:t>
                      </w:r>
                      <w:proofErr w:type="gramStart"/>
                      <w:r w:rsidRPr="004D6F17">
                        <w:rPr>
                          <w:rFonts w:eastAsia="+mn-ea" w:cs="+mn-cs"/>
                          <w:sz w:val="24"/>
                          <w:szCs w:val="24"/>
                          <w:lang w:val="es-PR"/>
                        </w:rPr>
                        <w:t>)xxx</w:t>
                      </w:r>
                      <w:proofErr w:type="gramEnd"/>
                      <w:r w:rsidRPr="004D6F17">
                        <w:rPr>
                          <w:rFonts w:eastAsia="+mn-ea" w:cs="+mn-cs"/>
                          <w:sz w:val="24"/>
                          <w:szCs w:val="24"/>
                          <w:lang w:val="es-PR"/>
                        </w:rPr>
                        <w:t>-</w:t>
                      </w:r>
                      <w:proofErr w:type="spellStart"/>
                      <w:r w:rsidRPr="004D6F17">
                        <w:rPr>
                          <w:rFonts w:eastAsia="+mn-ea" w:cs="+mn-cs"/>
                          <w:sz w:val="24"/>
                          <w:szCs w:val="24"/>
                          <w:lang w:val="es-PR"/>
                        </w:rPr>
                        <w:t>xxxx</w:t>
                      </w:r>
                      <w:proofErr w:type="spellEnd"/>
                    </w:p>
                    <w:p w:rsidR="00E561DD" w:rsidRPr="00861994" w:rsidRDefault="00E561DD" w:rsidP="004D6F17">
                      <w:pPr>
                        <w:jc w:val="center"/>
                        <w:rPr>
                          <w:lang w:val="es-PR"/>
                        </w:rPr>
                      </w:pPr>
                    </w:p>
                  </w:txbxContent>
                </v:textbox>
              </v:roundrect>
            </w:pict>
          </mc:Fallback>
        </mc:AlternateContent>
      </w:r>
      <w:r w:rsidR="004D6F17" w:rsidRPr="000D40BB">
        <w:rPr>
          <w:rFonts w:ascii="Times New Roman" w:hAnsi="Times New Roman"/>
          <w:noProof/>
          <w:sz w:val="24"/>
          <w:szCs w:val="24"/>
        </w:rPr>
        <mc:AlternateContent>
          <mc:Choice Requires="wps">
            <w:drawing>
              <wp:anchor distT="0" distB="0" distL="114300" distR="114300" simplePos="0" relativeHeight="251785216" behindDoc="0" locked="0" layoutInCell="1" allowOverlap="1" wp14:anchorId="7BD79E27" wp14:editId="19DB35C2">
                <wp:simplePos x="0" y="0"/>
                <wp:positionH relativeFrom="column">
                  <wp:posOffset>2238375</wp:posOffset>
                </wp:positionH>
                <wp:positionV relativeFrom="paragraph">
                  <wp:posOffset>1760220</wp:posOffset>
                </wp:positionV>
                <wp:extent cx="1362075" cy="5238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rsidR="00E561DD" w:rsidRPr="00861994" w:rsidRDefault="00E561DD" w:rsidP="004D6F17">
                            <w:pPr>
                              <w:jc w:val="center"/>
                            </w:pPr>
                            <w:r w:rsidRPr="00861994">
                              <w:rPr>
                                <w:rFonts w:eastAsia="+mn-ea" w:cs="+mn-cs"/>
                                <w:sz w:val="24"/>
                                <w:szCs w:val="24"/>
                              </w:rPr>
                              <w:t>Seguridad</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79E27" id="Rounded Rectangle 19" o:spid="_x0000_s1032" style="position:absolute;left:0;text-align:left;margin-left:176.25pt;margin-top:138.6pt;width:107.25pt;height:4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" fillcolor="#b6dde8 [1304]" strokecolor="black [3213]" strokeweight="2pt">
                <v:textbox>
                  <w:txbxContent>
                    <w:p w:rsidR="00E561DD" w:rsidRPr="00861994" w:rsidRDefault="00E561DD" w:rsidP="004D6F17">
                      <w:pPr>
                        <w:jc w:val="center"/>
                      </w:pPr>
                      <w:proofErr w:type="spellStart"/>
                      <w:r w:rsidRPr="00861994">
                        <w:rPr>
                          <w:rFonts w:eastAsia="+mn-ea" w:cs="+mn-cs"/>
                          <w:sz w:val="24"/>
                          <w:szCs w:val="24"/>
                        </w:rPr>
                        <w:t>Seguridad</w:t>
                      </w:r>
                      <w:proofErr w:type="spellEnd"/>
                      <w:r w:rsidRPr="00861994">
                        <w:rPr>
                          <w:rFonts w:eastAsia="+mn-ea" w:cs="+mn-cs"/>
                          <w:sz w:val="24"/>
                          <w:szCs w:val="24"/>
                        </w:rPr>
                        <w:cr/>
                        <w:t>(787</w:t>
                      </w:r>
                      <w:proofErr w:type="gramStart"/>
                      <w:r w:rsidRPr="00861994">
                        <w:rPr>
                          <w:rFonts w:eastAsia="+mn-ea" w:cs="+mn-cs"/>
                          <w:sz w:val="24"/>
                          <w:szCs w:val="24"/>
                        </w:rPr>
                        <w:t>)xxx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4D6F17" w:rsidRPr="000D40BB">
        <w:rPr>
          <w:rFonts w:ascii="Times New Roman" w:hAnsi="Times New Roman"/>
          <w:noProof/>
          <w:sz w:val="24"/>
          <w:szCs w:val="24"/>
        </w:rPr>
        <mc:AlternateContent>
          <mc:Choice Requires="wps">
            <w:drawing>
              <wp:anchor distT="0" distB="0" distL="114300" distR="114300" simplePos="0" relativeHeight="251777024" behindDoc="0" locked="0" layoutInCell="1" allowOverlap="1" wp14:anchorId="09AA030F" wp14:editId="5A441709">
                <wp:simplePos x="0" y="0"/>
                <wp:positionH relativeFrom="column">
                  <wp:posOffset>4010025</wp:posOffset>
                </wp:positionH>
                <wp:positionV relativeFrom="paragraph">
                  <wp:posOffset>1751965</wp:posOffset>
                </wp:positionV>
                <wp:extent cx="1362075" cy="5238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rsidR="00E561DD" w:rsidRPr="00861994" w:rsidRDefault="00E561DD" w:rsidP="004D6F17">
                            <w:pPr>
                              <w:jc w:val="center"/>
                            </w:pPr>
                            <w:r w:rsidRPr="00861994">
                              <w:rPr>
                                <w:rFonts w:eastAsia="+mn-ea" w:cs="+mn-cs"/>
                                <w:sz w:val="24"/>
                                <w:szCs w:val="24"/>
                              </w:rPr>
                              <w:t>Mantenimiento</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A030F" id="Rounded Rectangle 13" o:spid="_x0000_s1033" style="position:absolute;left:0;text-align:left;margin-left:315.75pt;margin-top:137.95pt;width:107.25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" fillcolor="#b6dde8 [1304]" strokecolor="black [3213]" strokeweight="2pt">
                <v:textbox>
                  <w:txbxContent>
                    <w:p w:rsidR="00E561DD" w:rsidRPr="00861994" w:rsidRDefault="00E561DD" w:rsidP="004D6F17">
                      <w:pPr>
                        <w:jc w:val="center"/>
                      </w:pPr>
                      <w:proofErr w:type="spellStart"/>
                      <w:r w:rsidRPr="00861994">
                        <w:rPr>
                          <w:rFonts w:eastAsia="+mn-ea" w:cs="+mn-cs"/>
                          <w:sz w:val="24"/>
                          <w:szCs w:val="24"/>
                        </w:rPr>
                        <w:t>Mantenimiento</w:t>
                      </w:r>
                      <w:proofErr w:type="spellEnd"/>
                      <w:r w:rsidRPr="00861994">
                        <w:rPr>
                          <w:rFonts w:eastAsia="+mn-ea" w:cs="+mn-cs"/>
                          <w:sz w:val="24"/>
                          <w:szCs w:val="24"/>
                        </w:rPr>
                        <w:cr/>
                        <w:t>(787</w:t>
                      </w:r>
                      <w:proofErr w:type="gramStart"/>
                      <w:r w:rsidRPr="00861994">
                        <w:rPr>
                          <w:rFonts w:eastAsia="+mn-ea" w:cs="+mn-cs"/>
                          <w:sz w:val="24"/>
                          <w:szCs w:val="24"/>
                        </w:rPr>
                        <w:t>)xxx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4D6F17" w:rsidRPr="000D40BB">
        <w:rPr>
          <w:rFonts w:ascii="Times New Roman" w:hAnsi="Times New Roman"/>
          <w:noProof/>
          <w:sz w:val="24"/>
          <w:szCs w:val="24"/>
        </w:rPr>
        <mc:AlternateContent>
          <mc:Choice Requires="wps">
            <w:drawing>
              <wp:anchor distT="0" distB="0" distL="114300" distR="114300" simplePos="0" relativeHeight="251779072" behindDoc="0" locked="0" layoutInCell="1" allowOverlap="1" wp14:anchorId="0134A424" wp14:editId="5B89B3D2">
                <wp:simplePos x="0" y="0"/>
                <wp:positionH relativeFrom="column">
                  <wp:posOffset>485775</wp:posOffset>
                </wp:positionH>
                <wp:positionV relativeFrom="paragraph">
                  <wp:posOffset>1771015</wp:posOffset>
                </wp:positionV>
                <wp:extent cx="1362075" cy="52387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rsidR="00E561DD" w:rsidRPr="00861994" w:rsidRDefault="00E561DD" w:rsidP="004D6F17">
                            <w:pPr>
                              <w:jc w:val="center"/>
                            </w:pPr>
                            <w:r w:rsidRPr="00861994">
                              <w:rPr>
                                <w:rFonts w:eastAsia="+mn-ea" w:cs="+mn-cs"/>
                                <w:sz w:val="24"/>
                                <w:szCs w:val="24"/>
                              </w:rPr>
                              <w:t>Gerente</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4A424" id="Rounded Rectangle 14" o:spid="_x0000_s1034" style="position:absolute;left:0;text-align:left;margin-left:38.25pt;margin-top:139.45pt;width:107.25pt;height:4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" fillcolor="#b6dde8 [1304]" strokecolor="black [3213]" strokeweight="2pt">
                <v:textbox>
                  <w:txbxContent>
                    <w:p w:rsidR="00E561DD" w:rsidRPr="00861994" w:rsidRDefault="00E561DD" w:rsidP="004D6F17">
                      <w:pPr>
                        <w:jc w:val="center"/>
                      </w:pPr>
                      <w:proofErr w:type="spellStart"/>
                      <w:r w:rsidRPr="00861994">
                        <w:rPr>
                          <w:rFonts w:eastAsia="+mn-ea" w:cs="+mn-cs"/>
                          <w:sz w:val="24"/>
                          <w:szCs w:val="24"/>
                        </w:rPr>
                        <w:t>Gerente</w:t>
                      </w:r>
                      <w:proofErr w:type="spellEnd"/>
                      <w:r w:rsidRPr="00861994">
                        <w:rPr>
                          <w:rFonts w:eastAsia="+mn-ea" w:cs="+mn-cs"/>
                          <w:sz w:val="24"/>
                          <w:szCs w:val="24"/>
                        </w:rPr>
                        <w:cr/>
                        <w:t>(787</w:t>
                      </w:r>
                      <w:proofErr w:type="gramStart"/>
                      <w:r w:rsidRPr="00861994">
                        <w:rPr>
                          <w:rFonts w:eastAsia="+mn-ea" w:cs="+mn-cs"/>
                          <w:sz w:val="24"/>
                          <w:szCs w:val="24"/>
                        </w:rPr>
                        <w:t>)xxx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rsidR="00632BE7" w:rsidRPr="000D40BB" w:rsidRDefault="00632BE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noProof/>
          <w:sz w:val="24"/>
          <w:szCs w:val="24"/>
          <w:lang w:val="es-PR"/>
        </w:rPr>
      </w:pPr>
    </w:p>
    <w:p w:rsidR="009D7A67" w:rsidRPr="000D40BB" w:rsidRDefault="009D7A67" w:rsidP="00253121">
      <w:pPr>
        <w:tabs>
          <w:tab w:val="left" w:pos="3045"/>
        </w:tabs>
        <w:jc w:val="both"/>
        <w:rPr>
          <w:rFonts w:ascii="Times New Roman" w:hAnsi="Times New Roman"/>
          <w:sz w:val="24"/>
          <w:szCs w:val="24"/>
          <w:lang w:val="es-MX"/>
        </w:rPr>
      </w:pPr>
    </w:p>
    <w:p w:rsidR="00BF6B90" w:rsidRPr="004F20A7" w:rsidRDefault="00BF6B90" w:rsidP="00BF6B90">
      <w:pPr>
        <w:spacing w:after="0" w:line="240" w:lineRule="auto"/>
        <w:contextualSpacing/>
        <w:rPr>
          <w:rFonts w:ascii="Times New Roman" w:eastAsia="Times New Roman" w:hAnsi="Times New Roman"/>
          <w:b/>
          <w:color w:val="FF0000"/>
          <w:sz w:val="24"/>
          <w:szCs w:val="24"/>
          <w:lang w:val="es-PR"/>
        </w:rPr>
      </w:pPr>
      <w:r w:rsidRPr="004F20A7">
        <w:rPr>
          <w:rFonts w:ascii="Times New Roman" w:eastAsia="+mn-ea" w:hAnsi="Times New Roman"/>
          <w:b/>
          <w:color w:val="FF0000"/>
          <w:sz w:val="24"/>
          <w:szCs w:val="24"/>
          <w:lang w:val="es-PR"/>
        </w:rPr>
        <w:t>*Métodos por los cuales se recibirá la alerta</w:t>
      </w:r>
      <w:r w:rsidR="00883573" w:rsidRPr="004F20A7">
        <w:rPr>
          <w:rFonts w:ascii="Times New Roman" w:eastAsia="+mn-ea" w:hAnsi="Times New Roman"/>
          <w:b/>
          <w:color w:val="FF0000"/>
          <w:sz w:val="24"/>
          <w:szCs w:val="24"/>
          <w:lang w:val="es-PR"/>
        </w:rPr>
        <w:t>.</w:t>
      </w:r>
      <w:r w:rsidRPr="004F20A7">
        <w:rPr>
          <w:rFonts w:ascii="Times New Roman" w:eastAsia="+mn-ea" w:hAnsi="Times New Roman"/>
          <w:b/>
          <w:color w:val="FF0000"/>
          <w:sz w:val="24"/>
          <w:szCs w:val="24"/>
          <w:lang w:val="es-PR"/>
        </w:rPr>
        <w:t xml:space="preserve"> </w:t>
      </w:r>
    </w:p>
    <w:p w:rsidR="00632BE7" w:rsidRPr="000D40BB" w:rsidRDefault="00632BE7" w:rsidP="00253121">
      <w:pPr>
        <w:tabs>
          <w:tab w:val="left" w:pos="3045"/>
        </w:tabs>
        <w:jc w:val="both"/>
        <w:rPr>
          <w:rFonts w:ascii="Times New Roman" w:hAnsi="Times New Roman"/>
          <w:sz w:val="24"/>
          <w:szCs w:val="24"/>
          <w:lang w:val="es-PR"/>
        </w:rPr>
      </w:pPr>
    </w:p>
    <w:p w:rsidR="00632BE7" w:rsidRPr="000D40BB" w:rsidRDefault="00632BE7" w:rsidP="00253121">
      <w:pPr>
        <w:tabs>
          <w:tab w:val="left" w:pos="3045"/>
        </w:tabs>
        <w:jc w:val="both"/>
        <w:rPr>
          <w:rFonts w:ascii="Times New Roman" w:hAnsi="Times New Roman"/>
          <w:sz w:val="24"/>
          <w:szCs w:val="24"/>
          <w:lang w:val="es-MX"/>
        </w:rPr>
      </w:pPr>
    </w:p>
    <w:p w:rsidR="00632BE7" w:rsidRPr="000D40BB" w:rsidRDefault="00632BE7" w:rsidP="00253121">
      <w:pPr>
        <w:tabs>
          <w:tab w:val="left" w:pos="3045"/>
        </w:tabs>
        <w:jc w:val="both"/>
        <w:rPr>
          <w:rFonts w:ascii="Times New Roman" w:hAnsi="Times New Roman"/>
          <w:sz w:val="24"/>
          <w:szCs w:val="24"/>
          <w:lang w:val="es-MX"/>
        </w:rPr>
      </w:pPr>
    </w:p>
    <w:p w:rsidR="009D7A67" w:rsidRPr="000D40BB" w:rsidRDefault="009D7A67" w:rsidP="00253121">
      <w:pPr>
        <w:tabs>
          <w:tab w:val="left" w:pos="3045"/>
        </w:tabs>
        <w:jc w:val="both"/>
        <w:rPr>
          <w:rFonts w:ascii="Times New Roman" w:hAnsi="Times New Roman"/>
          <w:sz w:val="24"/>
          <w:szCs w:val="24"/>
          <w:lang w:val="es-MX"/>
        </w:rPr>
      </w:pPr>
    </w:p>
    <w:p w:rsidR="009D7A67" w:rsidRPr="000D40BB" w:rsidRDefault="009D7A67" w:rsidP="00253121">
      <w:pPr>
        <w:tabs>
          <w:tab w:val="left" w:pos="3045"/>
        </w:tabs>
        <w:jc w:val="both"/>
        <w:rPr>
          <w:rFonts w:ascii="Times New Roman" w:hAnsi="Times New Roman"/>
          <w:sz w:val="24"/>
          <w:szCs w:val="24"/>
          <w:lang w:val="es-MX"/>
        </w:rPr>
      </w:pPr>
    </w:p>
    <w:p w:rsidR="003D446C" w:rsidRPr="000D40BB" w:rsidRDefault="003D446C" w:rsidP="00253121">
      <w:pPr>
        <w:tabs>
          <w:tab w:val="left" w:pos="3045"/>
        </w:tabs>
        <w:jc w:val="both"/>
        <w:rPr>
          <w:rFonts w:ascii="Times New Roman" w:hAnsi="Times New Roman"/>
          <w:sz w:val="24"/>
          <w:szCs w:val="24"/>
          <w:lang w:val="es-MX"/>
        </w:rPr>
      </w:pPr>
    </w:p>
    <w:p w:rsidR="003D446C" w:rsidRPr="000D40BB" w:rsidRDefault="003D446C" w:rsidP="00253121">
      <w:pPr>
        <w:tabs>
          <w:tab w:val="left" w:pos="3045"/>
        </w:tabs>
        <w:jc w:val="both"/>
        <w:rPr>
          <w:rFonts w:ascii="Times New Roman" w:hAnsi="Times New Roman"/>
          <w:sz w:val="24"/>
          <w:szCs w:val="24"/>
          <w:lang w:val="es-MX"/>
        </w:rPr>
      </w:pPr>
    </w:p>
    <w:p w:rsidR="003D446C" w:rsidRPr="000D40BB" w:rsidRDefault="003D446C" w:rsidP="00253121">
      <w:pPr>
        <w:tabs>
          <w:tab w:val="left" w:pos="3045"/>
        </w:tabs>
        <w:jc w:val="both"/>
        <w:rPr>
          <w:rFonts w:ascii="Times New Roman" w:hAnsi="Times New Roman"/>
          <w:sz w:val="24"/>
          <w:szCs w:val="24"/>
          <w:lang w:val="es-MX"/>
        </w:rPr>
      </w:pPr>
    </w:p>
    <w:p w:rsidR="00632BE7" w:rsidRPr="000D40BB" w:rsidRDefault="00632BE7" w:rsidP="00622552">
      <w:pPr>
        <w:pStyle w:val="Heading1"/>
        <w:jc w:val="center"/>
        <w:rPr>
          <w:rFonts w:ascii="Times New Roman" w:hAnsi="Times New Roman" w:cs="Times New Roman"/>
          <w:color w:val="auto"/>
          <w:lang w:val="es-MX"/>
        </w:rPr>
      </w:pPr>
      <w:bookmarkStart w:id="11" w:name="_Toc443917788"/>
      <w:r w:rsidRPr="000D40BB">
        <w:rPr>
          <w:rFonts w:ascii="Times New Roman" w:hAnsi="Times New Roman" w:cs="Times New Roman"/>
          <w:color w:val="auto"/>
          <w:lang w:val="es-MX"/>
        </w:rPr>
        <w:lastRenderedPageBreak/>
        <w:t>PREPARACI</w:t>
      </w:r>
      <w:r w:rsidR="004E1F76">
        <w:rPr>
          <w:rFonts w:ascii="Times New Roman" w:hAnsi="Times New Roman" w:cs="Times New Roman"/>
          <w:color w:val="auto"/>
          <w:lang w:val="es-MX"/>
        </w:rPr>
        <w:t>Ó</w:t>
      </w:r>
      <w:r w:rsidRPr="000D40BB">
        <w:rPr>
          <w:rFonts w:ascii="Times New Roman" w:hAnsi="Times New Roman" w:cs="Times New Roman"/>
          <w:color w:val="auto"/>
          <w:lang w:val="es-MX"/>
        </w:rPr>
        <w:t>N</w:t>
      </w:r>
      <w:bookmarkEnd w:id="11"/>
    </w:p>
    <w:p w:rsidR="006C6EA4" w:rsidRPr="000D40BB" w:rsidRDefault="005302FC" w:rsidP="00253121">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 xml:space="preserve">Se denomina preparación a todas aquellas medidas y actividades que se realicen con anticipación para poder tener una respuesta efectiva ante el impacto de algún peligro. En el caso de un tsunami es importante detallar cuales son los procedimientos de </w:t>
      </w:r>
      <w:r w:rsidR="00C14501">
        <w:rPr>
          <w:rFonts w:ascii="Times New Roman" w:hAnsi="Times New Roman"/>
          <w:sz w:val="24"/>
          <w:szCs w:val="24"/>
          <w:lang w:val="es-MX"/>
        </w:rPr>
        <w:t>respuesta</w:t>
      </w:r>
      <w:r w:rsidRPr="000D40BB">
        <w:rPr>
          <w:rFonts w:ascii="Times New Roman" w:hAnsi="Times New Roman"/>
          <w:sz w:val="24"/>
          <w:szCs w:val="24"/>
          <w:lang w:val="es-MX"/>
        </w:rPr>
        <w:t xml:space="preserve"> del </w:t>
      </w:r>
      <w:r w:rsidR="0077395A">
        <w:rPr>
          <w:rFonts w:ascii="Times New Roman" w:hAnsi="Times New Roman"/>
          <w:sz w:val="24"/>
          <w:szCs w:val="24"/>
          <w:lang w:val="es-MX"/>
        </w:rPr>
        <w:t xml:space="preserve">resort, </w:t>
      </w:r>
      <w:r w:rsidRPr="000D40BB">
        <w:rPr>
          <w:rFonts w:ascii="Times New Roman" w:hAnsi="Times New Roman"/>
          <w:sz w:val="24"/>
          <w:szCs w:val="24"/>
          <w:lang w:val="es-MX"/>
        </w:rPr>
        <w:t>hotel u hospedería ante un aviso</w:t>
      </w:r>
      <w:r w:rsidR="00250FB7">
        <w:rPr>
          <w:rFonts w:ascii="Times New Roman" w:hAnsi="Times New Roman"/>
          <w:sz w:val="24"/>
          <w:szCs w:val="24"/>
          <w:lang w:val="es-MX"/>
        </w:rPr>
        <w:t xml:space="preserve"> y advertencia</w:t>
      </w:r>
      <w:r w:rsidRPr="000D40BB">
        <w:rPr>
          <w:rFonts w:ascii="Times New Roman" w:hAnsi="Times New Roman"/>
          <w:sz w:val="24"/>
          <w:szCs w:val="24"/>
          <w:lang w:val="es-MX"/>
        </w:rPr>
        <w:t xml:space="preserve"> de tsunami para Puerto Rico e Islas Vírgenes</w:t>
      </w:r>
      <w:r w:rsidR="006C6EA4" w:rsidRPr="000D40BB">
        <w:rPr>
          <w:rFonts w:ascii="Times New Roman" w:hAnsi="Times New Roman"/>
          <w:sz w:val="24"/>
          <w:szCs w:val="24"/>
          <w:lang w:val="es-MX"/>
        </w:rPr>
        <w:t>.</w:t>
      </w:r>
    </w:p>
    <w:p w:rsidR="005C02A5" w:rsidRPr="000D40BB" w:rsidRDefault="005C02A5" w:rsidP="00C568A0">
      <w:pPr>
        <w:pStyle w:val="Heading2"/>
        <w:numPr>
          <w:ilvl w:val="0"/>
          <w:numId w:val="46"/>
        </w:numPr>
        <w:rPr>
          <w:rFonts w:ascii="Times New Roman" w:hAnsi="Times New Roman" w:cs="Times New Roman"/>
          <w:color w:val="auto"/>
          <w:lang w:val="es-MX"/>
        </w:rPr>
      </w:pPr>
      <w:bookmarkStart w:id="12" w:name="_Toc443917789"/>
      <w:r w:rsidRPr="000D40BB">
        <w:rPr>
          <w:rFonts w:ascii="Times New Roman" w:hAnsi="Times New Roman" w:cs="Times New Roman"/>
          <w:color w:val="auto"/>
          <w:lang w:val="es-MX"/>
        </w:rPr>
        <w:t>Ubicación del mapa de desalojo por tsunami y croquis</w:t>
      </w:r>
      <w:bookmarkEnd w:id="12"/>
    </w:p>
    <w:p w:rsidR="001150BF" w:rsidRPr="000D40BB" w:rsidRDefault="00660E00" w:rsidP="00253121">
      <w:pPr>
        <w:pStyle w:val="ListParagraph"/>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Para beneficio de los e</w:t>
      </w:r>
      <w:r w:rsidR="001150BF" w:rsidRPr="000D40BB">
        <w:rPr>
          <w:rFonts w:ascii="Times New Roman" w:hAnsi="Times New Roman" w:cs="Times New Roman"/>
          <w:sz w:val="24"/>
          <w:szCs w:val="24"/>
          <w:lang w:val="es-MX"/>
        </w:rPr>
        <w:t>mpleados:</w:t>
      </w:r>
    </w:p>
    <w:p w:rsidR="00660E00" w:rsidRPr="000D40BB" w:rsidRDefault="00660E00" w:rsidP="00253121">
      <w:pPr>
        <w:pStyle w:val="ListParagraph"/>
        <w:numPr>
          <w:ilvl w:val="1"/>
          <w:numId w:val="36"/>
        </w:numPr>
        <w:tabs>
          <w:tab w:val="left" w:pos="1350"/>
        </w:tabs>
        <w:rPr>
          <w:rFonts w:ascii="Times New Roman" w:hAnsi="Times New Roman" w:cs="Times New Roman"/>
          <w:sz w:val="24"/>
          <w:szCs w:val="24"/>
          <w:lang w:val="es-MX"/>
        </w:rPr>
      </w:pPr>
      <w:r w:rsidRPr="000D40BB">
        <w:rPr>
          <w:rFonts w:ascii="Times New Roman" w:hAnsi="Times New Roman" w:cs="Times New Roman"/>
          <w:sz w:val="24"/>
          <w:szCs w:val="24"/>
          <w:lang w:val="es-MX"/>
        </w:rPr>
        <w:t>E</w:t>
      </w:r>
      <w:r w:rsidR="001150BF" w:rsidRPr="000D40BB">
        <w:rPr>
          <w:rFonts w:ascii="Times New Roman" w:hAnsi="Times New Roman" w:cs="Times New Roman"/>
          <w:sz w:val="24"/>
          <w:szCs w:val="24"/>
          <w:lang w:val="es-MX"/>
        </w:rPr>
        <w:t>l mapa de desalojo estará ubicado en</w:t>
      </w:r>
      <w:r w:rsidR="00253121" w:rsidRPr="000D40BB">
        <w:rPr>
          <w:rFonts w:ascii="Times New Roman" w:hAnsi="Times New Roman" w:cs="Times New Roman"/>
          <w:sz w:val="24"/>
          <w:szCs w:val="24"/>
          <w:lang w:val="es-MX"/>
        </w:rPr>
        <w:t xml:space="preserve"> </w:t>
      </w:r>
      <w:r w:rsidR="001150BF" w:rsidRPr="000D40BB">
        <w:rPr>
          <w:rFonts w:ascii="Times New Roman" w:hAnsi="Times New Roman" w:cs="Times New Roman"/>
          <w:sz w:val="24"/>
          <w:szCs w:val="24"/>
          <w:lang w:val="es-MX"/>
        </w:rPr>
        <w:t xml:space="preserve"> </w:t>
      </w:r>
      <w:r w:rsidRPr="000D40BB">
        <w:rPr>
          <w:rFonts w:ascii="Times New Roman" w:hAnsi="Times New Roman" w:cs="Times New Roman"/>
          <w:sz w:val="24"/>
          <w:szCs w:val="24"/>
          <w:lang w:val="es-MX"/>
        </w:rPr>
        <w:t>__________________________</w:t>
      </w:r>
      <w:r w:rsidR="001150BF" w:rsidRPr="000D40BB">
        <w:rPr>
          <w:rFonts w:ascii="Times New Roman" w:hAnsi="Times New Roman" w:cs="Times New Roman"/>
          <w:sz w:val="24"/>
          <w:szCs w:val="24"/>
          <w:lang w:val="es-MX"/>
        </w:rPr>
        <w:t>___________________</w:t>
      </w:r>
      <w:r w:rsidRPr="000D40BB">
        <w:rPr>
          <w:rFonts w:ascii="Times New Roman" w:hAnsi="Times New Roman" w:cs="Times New Roman"/>
          <w:sz w:val="24"/>
          <w:szCs w:val="24"/>
          <w:lang w:val="es-MX"/>
        </w:rPr>
        <w:t>___________________.</w:t>
      </w:r>
    </w:p>
    <w:p w:rsidR="001150BF" w:rsidRPr="000D40BB" w:rsidRDefault="00660E00" w:rsidP="00253121">
      <w:pPr>
        <w:pStyle w:val="ListParagraph"/>
        <w:numPr>
          <w:ilvl w:val="1"/>
          <w:numId w:val="36"/>
        </w:numPr>
        <w:tabs>
          <w:tab w:val="left" w:pos="1260"/>
        </w:tabs>
        <w:ind w:left="1080" w:firstLine="0"/>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  </w:t>
      </w:r>
      <w:r w:rsidR="001150BF" w:rsidRPr="000D40BB">
        <w:rPr>
          <w:rFonts w:ascii="Times New Roman" w:hAnsi="Times New Roman" w:cs="Times New Roman"/>
          <w:sz w:val="24"/>
          <w:szCs w:val="24"/>
          <w:lang w:val="es-MX"/>
        </w:rPr>
        <w:t>El árbol de llamadas estará ubicado en ________________________________________</w:t>
      </w:r>
      <w:r w:rsidRPr="000D40BB">
        <w:rPr>
          <w:rFonts w:ascii="Times New Roman" w:hAnsi="Times New Roman" w:cs="Times New Roman"/>
          <w:sz w:val="24"/>
          <w:szCs w:val="24"/>
          <w:lang w:val="es-MX"/>
        </w:rPr>
        <w:t>___________________________</w:t>
      </w:r>
      <w:r w:rsidR="001150BF" w:rsidRPr="000D40BB">
        <w:rPr>
          <w:rFonts w:ascii="Times New Roman" w:hAnsi="Times New Roman" w:cs="Times New Roman"/>
          <w:sz w:val="24"/>
          <w:szCs w:val="24"/>
          <w:lang w:val="es-MX"/>
        </w:rPr>
        <w:t>.</w:t>
      </w:r>
    </w:p>
    <w:p w:rsidR="00660E00" w:rsidRPr="000D40BB" w:rsidRDefault="00660E00" w:rsidP="00253121">
      <w:pPr>
        <w:pStyle w:val="ListParagraph"/>
        <w:numPr>
          <w:ilvl w:val="1"/>
          <w:numId w:val="36"/>
        </w:numPr>
        <w:tabs>
          <w:tab w:val="left" w:pos="1260"/>
        </w:tabs>
        <w:ind w:left="1080" w:firstLine="0"/>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 El croquis del hotel estará ubicado en ___________________________________________________________________.</w:t>
      </w:r>
    </w:p>
    <w:p w:rsidR="001150BF" w:rsidRPr="000D40BB" w:rsidRDefault="00660E00" w:rsidP="00253121">
      <w:pPr>
        <w:pStyle w:val="ListParagraph"/>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Para beneficio de los huéspedes:</w:t>
      </w:r>
    </w:p>
    <w:p w:rsidR="00660E00" w:rsidRPr="000D40BB" w:rsidRDefault="00660E00" w:rsidP="00253121">
      <w:pPr>
        <w:pStyle w:val="ListParagraph"/>
        <w:numPr>
          <w:ilvl w:val="0"/>
          <w:numId w:val="37"/>
        </w:numPr>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 El mapa de desalojo estará ubicado en </w:t>
      </w:r>
      <w:r w:rsidRPr="000D40BB">
        <w:rPr>
          <w:rFonts w:ascii="Times New Roman" w:hAnsi="Times New Roman" w:cs="Times New Roman"/>
          <w:sz w:val="24"/>
          <w:szCs w:val="24"/>
          <w:highlight w:val="yellow"/>
          <w:u w:val="single"/>
          <w:lang w:val="es-MX"/>
        </w:rPr>
        <w:t>Ejemplo:</w:t>
      </w:r>
      <w:r w:rsidRPr="000D40BB">
        <w:rPr>
          <w:rFonts w:ascii="Times New Roman" w:hAnsi="Times New Roman" w:cs="Times New Roman"/>
          <w:sz w:val="24"/>
          <w:szCs w:val="24"/>
          <w:u w:val="single"/>
          <w:lang w:val="es-MX"/>
        </w:rPr>
        <w:t xml:space="preserve"> </w:t>
      </w:r>
      <w:r w:rsidRPr="000D40BB">
        <w:rPr>
          <w:rFonts w:ascii="Times New Roman" w:hAnsi="Times New Roman" w:cs="Times New Roman"/>
          <w:sz w:val="24"/>
          <w:szCs w:val="24"/>
          <w:highlight w:val="yellow"/>
          <w:u w:val="single"/>
          <w:lang w:val="es-MX"/>
        </w:rPr>
        <w:t>pared de cada habitación, en la mesa de noche de cada habitación, en la recepción, disponible para que los huéspedes se lo</w:t>
      </w:r>
      <w:r w:rsidRPr="000D40BB">
        <w:rPr>
          <w:rFonts w:ascii="Times New Roman" w:hAnsi="Times New Roman" w:cs="Times New Roman"/>
          <w:sz w:val="24"/>
          <w:szCs w:val="24"/>
          <w:u w:val="single"/>
          <w:lang w:val="es-MX"/>
        </w:rPr>
        <w:t xml:space="preserve"> </w:t>
      </w:r>
      <w:r w:rsidRPr="000D40BB">
        <w:rPr>
          <w:rFonts w:ascii="Times New Roman" w:hAnsi="Times New Roman" w:cs="Times New Roman"/>
          <w:sz w:val="24"/>
          <w:szCs w:val="24"/>
          <w:highlight w:val="yellow"/>
          <w:u w:val="single"/>
          <w:lang w:val="es-MX"/>
        </w:rPr>
        <w:t>lleven en recepción, etc</w:t>
      </w:r>
      <w:r w:rsidRPr="000D40BB">
        <w:rPr>
          <w:rFonts w:ascii="Times New Roman" w:hAnsi="Times New Roman" w:cs="Times New Roman"/>
          <w:sz w:val="24"/>
          <w:szCs w:val="24"/>
          <w:u w:val="single"/>
          <w:lang w:val="es-MX"/>
        </w:rPr>
        <w:t xml:space="preserve">. </w:t>
      </w:r>
      <w:r w:rsidR="00883573" w:rsidRPr="000D40BB">
        <w:rPr>
          <w:rFonts w:ascii="Times New Roman" w:hAnsi="Times New Roman" w:cs="Times New Roman"/>
          <w:sz w:val="24"/>
          <w:szCs w:val="24"/>
          <w:highlight w:val="yellow"/>
          <w:u w:val="single"/>
          <w:lang w:val="es-MX"/>
        </w:rPr>
        <w:t>Nota: Una buena opción es que realicen un código de escaneo (QR code) donde los huéspedes puedan acceder el mapa y/o croquis de sus facilidades y así puedan descargarlo de la página del hotel a su celular.</w:t>
      </w:r>
    </w:p>
    <w:p w:rsidR="00660E00" w:rsidRPr="000D40BB" w:rsidRDefault="00660E00" w:rsidP="00253121">
      <w:pPr>
        <w:pStyle w:val="ListParagraph"/>
        <w:numPr>
          <w:ilvl w:val="0"/>
          <w:numId w:val="37"/>
        </w:numPr>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El croquis del </w:t>
      </w:r>
      <w:r w:rsidRPr="000D40BB">
        <w:rPr>
          <w:rFonts w:ascii="Times New Roman" w:hAnsi="Times New Roman" w:cs="Times New Roman"/>
          <w:sz w:val="24"/>
          <w:szCs w:val="24"/>
          <w:highlight w:val="yellow"/>
          <w:lang w:val="es-MX"/>
        </w:rPr>
        <w:t>edificio (del piso, del área, etc.)</w:t>
      </w:r>
      <w:r w:rsidRPr="000D40BB">
        <w:rPr>
          <w:rFonts w:ascii="Times New Roman" w:hAnsi="Times New Roman" w:cs="Times New Roman"/>
          <w:sz w:val="24"/>
          <w:szCs w:val="24"/>
          <w:lang w:val="es-MX"/>
        </w:rPr>
        <w:t xml:space="preserve"> que indica las salidas de emergencia y rutas de desalojo del edificio estará ubicado en </w:t>
      </w:r>
      <w:r w:rsidRPr="000D40BB">
        <w:rPr>
          <w:rFonts w:ascii="Times New Roman" w:hAnsi="Times New Roman" w:cs="Times New Roman"/>
          <w:sz w:val="24"/>
          <w:szCs w:val="24"/>
          <w:highlight w:val="yellow"/>
          <w:lang w:val="es-MX"/>
        </w:rPr>
        <w:t>Ejemplo: el pasillo, cada habitación, puerta, etc</w:t>
      </w:r>
      <w:r w:rsidRPr="000D40BB">
        <w:rPr>
          <w:rFonts w:ascii="Times New Roman" w:hAnsi="Times New Roman" w:cs="Times New Roman"/>
          <w:sz w:val="24"/>
          <w:szCs w:val="24"/>
          <w:lang w:val="es-MX"/>
        </w:rPr>
        <w:t>.</w:t>
      </w:r>
    </w:p>
    <w:p w:rsidR="00660E00" w:rsidRPr="000D40BB" w:rsidRDefault="00660E00" w:rsidP="00253121">
      <w:pPr>
        <w:tabs>
          <w:tab w:val="left" w:pos="3045"/>
        </w:tabs>
        <w:jc w:val="both"/>
        <w:rPr>
          <w:rFonts w:ascii="Times New Roman" w:hAnsi="Times New Roman"/>
          <w:sz w:val="24"/>
          <w:szCs w:val="24"/>
          <w:lang w:val="es-MX"/>
        </w:rPr>
      </w:pPr>
    </w:p>
    <w:p w:rsidR="005C02A5" w:rsidRPr="000D40BB" w:rsidRDefault="005C02A5" w:rsidP="00C568A0">
      <w:pPr>
        <w:pStyle w:val="Heading2"/>
        <w:numPr>
          <w:ilvl w:val="0"/>
          <w:numId w:val="36"/>
        </w:numPr>
        <w:rPr>
          <w:rFonts w:ascii="Times New Roman" w:hAnsi="Times New Roman" w:cs="Times New Roman"/>
          <w:color w:val="auto"/>
          <w:lang w:val="es-MX"/>
        </w:rPr>
      </w:pPr>
      <w:bookmarkStart w:id="13" w:name="_Toc443917790"/>
      <w:r w:rsidRPr="000D40BB">
        <w:rPr>
          <w:rFonts w:ascii="Times New Roman" w:hAnsi="Times New Roman" w:cs="Times New Roman"/>
          <w:color w:val="auto"/>
          <w:lang w:val="es-MX"/>
        </w:rPr>
        <w:t>Educación a empleados y huéspedes</w:t>
      </w:r>
      <w:bookmarkEnd w:id="13"/>
    </w:p>
    <w:p w:rsidR="00660E00" w:rsidRPr="000D40BB" w:rsidRDefault="00660E00" w:rsidP="00253121">
      <w:pPr>
        <w:tabs>
          <w:tab w:val="left" w:pos="3045"/>
        </w:tabs>
        <w:ind w:left="720"/>
        <w:jc w:val="both"/>
        <w:rPr>
          <w:rFonts w:ascii="Times New Roman" w:hAnsi="Times New Roman"/>
          <w:sz w:val="24"/>
          <w:szCs w:val="24"/>
          <w:lang w:val="es-MX"/>
        </w:rPr>
      </w:pPr>
      <w:r w:rsidRPr="000D40BB">
        <w:rPr>
          <w:rFonts w:ascii="Times New Roman" w:hAnsi="Times New Roman"/>
          <w:sz w:val="24"/>
          <w:szCs w:val="24"/>
          <w:lang w:val="es-MX"/>
        </w:rPr>
        <w:t>Para beneficio de los empleados:</w:t>
      </w:r>
    </w:p>
    <w:p w:rsidR="005C02A5" w:rsidRPr="000D40BB" w:rsidRDefault="00C14501" w:rsidP="00253121">
      <w:pPr>
        <w:pStyle w:val="ListParagraph"/>
        <w:numPr>
          <w:ilvl w:val="1"/>
          <w:numId w:val="36"/>
        </w:numPr>
        <w:tabs>
          <w:tab w:val="left" w:pos="3045"/>
        </w:tabs>
        <w:jc w:val="both"/>
        <w:rPr>
          <w:rFonts w:ascii="Times New Roman" w:hAnsi="Times New Roman" w:cs="Times New Roman"/>
          <w:sz w:val="24"/>
          <w:szCs w:val="24"/>
          <w:lang w:val="es-MX"/>
        </w:rPr>
      </w:pPr>
      <w:r>
        <w:rPr>
          <w:rFonts w:ascii="Times New Roman" w:hAnsi="Times New Roman" w:cs="Times New Roman"/>
          <w:sz w:val="24"/>
          <w:szCs w:val="24"/>
          <w:lang w:val="es-MX"/>
        </w:rPr>
        <w:t>Se realizará</w:t>
      </w:r>
      <w:r w:rsidR="005C02A5" w:rsidRPr="000D40BB">
        <w:rPr>
          <w:rFonts w:ascii="Times New Roman" w:hAnsi="Times New Roman" w:cs="Times New Roman"/>
          <w:sz w:val="24"/>
          <w:szCs w:val="24"/>
          <w:lang w:val="es-MX"/>
        </w:rPr>
        <w:t xml:space="preserve"> __________ ad</w:t>
      </w:r>
      <w:r w:rsidR="003B7258" w:rsidRPr="000D40BB">
        <w:rPr>
          <w:rFonts w:ascii="Times New Roman" w:hAnsi="Times New Roman" w:cs="Times New Roman"/>
          <w:sz w:val="24"/>
          <w:szCs w:val="24"/>
          <w:lang w:val="es-MX"/>
        </w:rPr>
        <w:t>i</w:t>
      </w:r>
      <w:r w:rsidR="005C02A5" w:rsidRPr="000D40BB">
        <w:rPr>
          <w:rFonts w:ascii="Times New Roman" w:hAnsi="Times New Roman" w:cs="Times New Roman"/>
          <w:sz w:val="24"/>
          <w:szCs w:val="24"/>
          <w:lang w:val="es-MX"/>
        </w:rPr>
        <w:t xml:space="preserve">estramientos o reuniones en donde se discutirá el plan de </w:t>
      </w:r>
      <w:r>
        <w:rPr>
          <w:rFonts w:ascii="Times New Roman" w:hAnsi="Times New Roman" w:cs="Times New Roman"/>
          <w:sz w:val="24"/>
          <w:szCs w:val="24"/>
          <w:lang w:val="es-MX"/>
        </w:rPr>
        <w:t>respuesta</w:t>
      </w:r>
      <w:r w:rsidR="00660E00" w:rsidRPr="000D40BB">
        <w:rPr>
          <w:rFonts w:ascii="Times New Roman" w:hAnsi="Times New Roman" w:cs="Times New Roman"/>
          <w:sz w:val="24"/>
          <w:szCs w:val="24"/>
          <w:lang w:val="es-MX"/>
        </w:rPr>
        <w:t>, árbol de llamadas, rutas de desalojo, tareas que les corresponde a cada uno durante la emergencia</w:t>
      </w:r>
      <w:r w:rsidR="005C02A5" w:rsidRPr="000D40BB">
        <w:rPr>
          <w:rFonts w:ascii="Times New Roman" w:hAnsi="Times New Roman" w:cs="Times New Roman"/>
          <w:sz w:val="24"/>
          <w:szCs w:val="24"/>
          <w:lang w:val="es-MX"/>
        </w:rPr>
        <w:t xml:space="preserve"> y posibles escenarios</w:t>
      </w:r>
      <w:r w:rsidR="00883573" w:rsidRPr="000D40BB">
        <w:rPr>
          <w:rFonts w:ascii="Times New Roman" w:hAnsi="Times New Roman" w:cs="Times New Roman"/>
          <w:sz w:val="24"/>
          <w:szCs w:val="24"/>
          <w:lang w:val="es-MX"/>
        </w:rPr>
        <w:t>. Se tomará asistencia en cada reunión.</w:t>
      </w:r>
      <w:r w:rsidR="005C02A5" w:rsidRPr="000D40BB">
        <w:rPr>
          <w:rFonts w:ascii="Times New Roman" w:hAnsi="Times New Roman" w:cs="Times New Roman"/>
          <w:sz w:val="24"/>
          <w:szCs w:val="24"/>
          <w:lang w:val="es-MX"/>
        </w:rPr>
        <w:t xml:space="preserve"> </w:t>
      </w:r>
      <w:r w:rsidR="005C02A5" w:rsidRPr="000D40BB">
        <w:rPr>
          <w:rFonts w:ascii="Times New Roman" w:hAnsi="Times New Roman" w:cs="Times New Roman"/>
          <w:sz w:val="24"/>
          <w:szCs w:val="24"/>
          <w:highlight w:val="yellow"/>
          <w:lang w:val="es-MX"/>
        </w:rPr>
        <w:t>(abundar)</w:t>
      </w:r>
    </w:p>
    <w:p w:rsidR="00253121" w:rsidRPr="000D40BB" w:rsidRDefault="00253121" w:rsidP="00253121">
      <w:pPr>
        <w:tabs>
          <w:tab w:val="left" w:pos="3045"/>
        </w:tabs>
        <w:jc w:val="both"/>
        <w:rPr>
          <w:rFonts w:ascii="Times New Roman" w:hAnsi="Times New Roman"/>
          <w:sz w:val="24"/>
          <w:szCs w:val="24"/>
          <w:lang w:val="es-MX"/>
        </w:rPr>
      </w:pPr>
      <w:r w:rsidRPr="000D40BB">
        <w:rPr>
          <w:rFonts w:ascii="Times New Roman" w:hAnsi="Times New Roman"/>
          <w:sz w:val="24"/>
          <w:szCs w:val="24"/>
          <w:lang w:val="es-MX"/>
        </w:rPr>
        <w:t xml:space="preserve">           Para beneficio de los huéspedes:</w:t>
      </w:r>
    </w:p>
    <w:p w:rsidR="00253121" w:rsidRPr="000D40BB" w:rsidRDefault="003B7258" w:rsidP="00253121">
      <w:pPr>
        <w:pStyle w:val="ListParagraph"/>
        <w:numPr>
          <w:ilvl w:val="0"/>
          <w:numId w:val="38"/>
        </w:numPr>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Se colocarán “brochures” de terremotos y tsunamis en cada habitación del </w:t>
      </w:r>
      <w:r w:rsidR="00AC35B9">
        <w:rPr>
          <w:rFonts w:ascii="Times New Roman" w:hAnsi="Times New Roman" w:cs="Times New Roman"/>
          <w:sz w:val="24"/>
          <w:szCs w:val="24"/>
          <w:lang w:val="es-MX"/>
        </w:rPr>
        <w:t xml:space="preserve">resort, hotel u </w:t>
      </w:r>
      <w:r w:rsidRPr="000D40BB">
        <w:rPr>
          <w:rFonts w:ascii="Times New Roman" w:hAnsi="Times New Roman" w:cs="Times New Roman"/>
          <w:sz w:val="24"/>
          <w:szCs w:val="24"/>
          <w:lang w:val="es-MX"/>
        </w:rPr>
        <w:t xml:space="preserve">hospedería (o se colocará en un área accesible a los turistas) </w:t>
      </w:r>
      <w:r w:rsidRPr="000D40BB">
        <w:rPr>
          <w:rFonts w:ascii="Times New Roman" w:hAnsi="Times New Roman" w:cs="Times New Roman"/>
          <w:sz w:val="24"/>
          <w:szCs w:val="24"/>
          <w:highlight w:val="yellow"/>
          <w:lang w:val="es-MX"/>
        </w:rPr>
        <w:t>Explicar según sea el caso.</w:t>
      </w:r>
      <w:r w:rsidRPr="000D40BB">
        <w:rPr>
          <w:rFonts w:ascii="Times New Roman" w:hAnsi="Times New Roman" w:cs="Times New Roman"/>
          <w:sz w:val="24"/>
          <w:szCs w:val="24"/>
          <w:lang w:val="es-MX"/>
        </w:rPr>
        <w:t xml:space="preserve"> </w:t>
      </w:r>
    </w:p>
    <w:p w:rsidR="005C02A5" w:rsidRPr="000D40BB" w:rsidRDefault="00253121" w:rsidP="00253121">
      <w:pPr>
        <w:pStyle w:val="ListParagraph"/>
        <w:numPr>
          <w:ilvl w:val="0"/>
          <w:numId w:val="38"/>
        </w:numPr>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lastRenderedPageBreak/>
        <w:t xml:space="preserve">Cuando el huésped se registre en nuestro hotel se le orientará sobre </w:t>
      </w:r>
      <w:r w:rsidRPr="000D40BB">
        <w:rPr>
          <w:rFonts w:ascii="Times New Roman" w:hAnsi="Times New Roman" w:cs="Times New Roman"/>
          <w:sz w:val="24"/>
          <w:szCs w:val="24"/>
          <w:highlight w:val="yellow"/>
          <w:lang w:val="es-MX"/>
        </w:rPr>
        <w:t>la ubicación de mapas, croquis, ruta de desalojo, etc.</w:t>
      </w:r>
      <w:r w:rsidR="00883573" w:rsidRPr="000D40BB">
        <w:rPr>
          <w:rFonts w:ascii="Times New Roman" w:hAnsi="Times New Roman" w:cs="Times New Roman"/>
          <w:sz w:val="24"/>
          <w:szCs w:val="24"/>
          <w:highlight w:val="yellow"/>
          <w:lang w:val="es-MX"/>
        </w:rPr>
        <w:t xml:space="preserve"> </w:t>
      </w:r>
      <w:r w:rsidR="0011568F" w:rsidRPr="000D40BB">
        <w:rPr>
          <w:rFonts w:ascii="Times New Roman" w:hAnsi="Times New Roman" w:cs="Times New Roman"/>
          <w:sz w:val="24"/>
          <w:szCs w:val="24"/>
          <w:highlight w:val="yellow"/>
          <w:lang w:val="es-MX"/>
        </w:rPr>
        <w:t>Describa có</w:t>
      </w:r>
      <w:r w:rsidR="00883573" w:rsidRPr="000D40BB">
        <w:rPr>
          <w:rFonts w:ascii="Times New Roman" w:hAnsi="Times New Roman" w:cs="Times New Roman"/>
          <w:sz w:val="24"/>
          <w:szCs w:val="24"/>
          <w:highlight w:val="yellow"/>
          <w:lang w:val="es-MX"/>
        </w:rPr>
        <w:t>mo se le presentará la información a los huéspedes.</w:t>
      </w:r>
      <w:r w:rsidR="00883573" w:rsidRPr="000D40BB">
        <w:rPr>
          <w:rFonts w:ascii="Times New Roman" w:hAnsi="Times New Roman" w:cs="Times New Roman"/>
          <w:sz w:val="24"/>
          <w:szCs w:val="24"/>
          <w:lang w:val="es-MX"/>
        </w:rPr>
        <w:t xml:space="preserve"> </w:t>
      </w:r>
      <w:r w:rsidRPr="000D40BB">
        <w:rPr>
          <w:rFonts w:ascii="Times New Roman" w:hAnsi="Times New Roman" w:cs="Times New Roman"/>
          <w:sz w:val="24"/>
          <w:szCs w:val="24"/>
          <w:lang w:val="es-MX"/>
        </w:rPr>
        <w:t xml:space="preserve"> </w:t>
      </w:r>
    </w:p>
    <w:p w:rsidR="00632BE7" w:rsidRPr="000D40BB" w:rsidRDefault="003B7258" w:rsidP="00C568A0">
      <w:pPr>
        <w:pStyle w:val="Heading2"/>
        <w:numPr>
          <w:ilvl w:val="0"/>
          <w:numId w:val="36"/>
        </w:numPr>
        <w:rPr>
          <w:rFonts w:ascii="Times New Roman" w:hAnsi="Times New Roman" w:cs="Times New Roman"/>
          <w:color w:val="auto"/>
          <w:lang w:val="es-MX"/>
        </w:rPr>
      </w:pPr>
      <w:bookmarkStart w:id="14" w:name="_Toc443917791"/>
      <w:r w:rsidRPr="000D40BB">
        <w:rPr>
          <w:rFonts w:ascii="Times New Roman" w:hAnsi="Times New Roman" w:cs="Times New Roman"/>
          <w:color w:val="auto"/>
          <w:lang w:val="es-MX"/>
        </w:rPr>
        <w:t>Participación en ejercicios</w:t>
      </w:r>
      <w:bookmarkEnd w:id="14"/>
      <w:r w:rsidRPr="000D40BB">
        <w:rPr>
          <w:rFonts w:ascii="Times New Roman" w:hAnsi="Times New Roman" w:cs="Times New Roman"/>
          <w:color w:val="auto"/>
          <w:lang w:val="es-MX"/>
        </w:rPr>
        <w:t xml:space="preserve"> </w:t>
      </w:r>
    </w:p>
    <w:p w:rsidR="005F6FBC" w:rsidRDefault="003B7258" w:rsidP="005F6FBC">
      <w:pPr>
        <w:pStyle w:val="ListParagraph"/>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Anualmente se participará del ej</w:t>
      </w:r>
      <w:r w:rsidR="007539D8">
        <w:rPr>
          <w:rFonts w:ascii="Times New Roman" w:hAnsi="Times New Roman" w:cs="Times New Roman"/>
          <w:sz w:val="24"/>
          <w:szCs w:val="24"/>
          <w:lang w:val="es-MX"/>
        </w:rPr>
        <w:t>ercicio de tsunamis CARIBE</w:t>
      </w:r>
      <w:r w:rsidR="000B78A6">
        <w:rPr>
          <w:rFonts w:ascii="Times New Roman" w:hAnsi="Times New Roman" w:cs="Times New Roman"/>
          <w:sz w:val="24"/>
          <w:szCs w:val="24"/>
          <w:lang w:val="es-MX"/>
        </w:rPr>
        <w:t>WAVE</w:t>
      </w:r>
      <w:r w:rsidRPr="000D40BB">
        <w:rPr>
          <w:rFonts w:ascii="Times New Roman" w:hAnsi="Times New Roman" w:cs="Times New Roman"/>
          <w:sz w:val="24"/>
          <w:szCs w:val="24"/>
          <w:lang w:val="es-MX"/>
        </w:rPr>
        <w:t xml:space="preserve"> en el mes de marzo y en el ejercicio de terremotos Shakeout en el mes de octubre </w:t>
      </w:r>
      <w:r w:rsidRPr="000D40BB">
        <w:rPr>
          <w:rFonts w:ascii="Times New Roman" w:hAnsi="Times New Roman" w:cs="Times New Roman"/>
          <w:sz w:val="24"/>
          <w:szCs w:val="24"/>
          <w:highlight w:val="yellow"/>
          <w:lang w:val="es-MX"/>
        </w:rPr>
        <w:t>(pueden elegir alguno o realizar su propio ejercicio)</w:t>
      </w:r>
      <w:r w:rsidRPr="000D40BB">
        <w:rPr>
          <w:rFonts w:ascii="Times New Roman" w:hAnsi="Times New Roman" w:cs="Times New Roman"/>
          <w:sz w:val="24"/>
          <w:szCs w:val="24"/>
          <w:lang w:val="es-MX"/>
        </w:rPr>
        <w:t xml:space="preserve">. La ruta de desalojo que seguiremos es _______________________________________________________________________________________________________________________________________________________________________________________________________________________. </w:t>
      </w:r>
      <w:r w:rsidR="009D7A67" w:rsidRPr="000D40BB">
        <w:rPr>
          <w:rFonts w:ascii="Times New Roman" w:hAnsi="Times New Roman" w:cs="Times New Roman"/>
          <w:sz w:val="24"/>
          <w:szCs w:val="24"/>
          <w:lang w:val="es-MX"/>
        </w:rPr>
        <w:t xml:space="preserve">El lugar de asamblea al que nos dirigiremos es </w:t>
      </w:r>
    </w:p>
    <w:p w:rsidR="000132A7" w:rsidRPr="005F6FBC" w:rsidRDefault="009D7A67" w:rsidP="005F6FBC">
      <w:pPr>
        <w:pStyle w:val="ListParagraph"/>
        <w:tabs>
          <w:tab w:val="left" w:pos="3045"/>
        </w:tabs>
        <w:jc w:val="both"/>
        <w:rPr>
          <w:rFonts w:ascii="Times New Roman" w:hAnsi="Times New Roman" w:cs="Times New Roman"/>
          <w:sz w:val="24"/>
          <w:szCs w:val="24"/>
          <w:lang w:val="es-MX"/>
        </w:rPr>
      </w:pPr>
      <w:r w:rsidRPr="005F6FBC">
        <w:rPr>
          <w:rFonts w:ascii="Times New Roman" w:hAnsi="Times New Roman" w:cs="Times New Roman"/>
          <w:sz w:val="24"/>
          <w:szCs w:val="24"/>
          <w:lang w:val="es-MX"/>
        </w:rPr>
        <w:t>_____________________________________________________________________.</w:t>
      </w:r>
    </w:p>
    <w:p w:rsidR="003D446C" w:rsidRPr="000D40BB" w:rsidRDefault="000132A7" w:rsidP="003D446C">
      <w:pPr>
        <w:pStyle w:val="ListParagraph"/>
        <w:tabs>
          <w:tab w:val="left" w:pos="3045"/>
        </w:tabs>
        <w:jc w:val="both"/>
        <w:rPr>
          <w:rFonts w:ascii="Times New Roman" w:hAnsi="Times New Roman" w:cs="Times New Roman"/>
          <w:sz w:val="24"/>
          <w:szCs w:val="24"/>
          <w:lang w:val="es-MX"/>
        </w:rPr>
      </w:pPr>
      <w:r w:rsidRPr="000D40BB">
        <w:rPr>
          <w:rFonts w:ascii="Times New Roman" w:hAnsi="Times New Roman" w:cs="Times New Roman"/>
          <w:sz w:val="24"/>
          <w:szCs w:val="24"/>
          <w:lang w:val="es-MX"/>
        </w:rPr>
        <w:t xml:space="preserve"> </w:t>
      </w:r>
    </w:p>
    <w:p w:rsidR="00464690" w:rsidRPr="007F0054" w:rsidRDefault="003D446C" w:rsidP="00360F57">
      <w:pPr>
        <w:rPr>
          <w:rFonts w:ascii="Times New Roman" w:hAnsi="Times New Roman"/>
          <w:sz w:val="24"/>
          <w:szCs w:val="24"/>
          <w:lang w:val="es-MX" w:eastAsia="ar-SA"/>
        </w:rPr>
      </w:pPr>
      <w:r w:rsidRPr="000D40BB">
        <w:rPr>
          <w:rFonts w:ascii="Times New Roman" w:hAnsi="Times New Roman"/>
          <w:sz w:val="24"/>
          <w:szCs w:val="24"/>
          <w:lang w:val="es-MX"/>
        </w:rPr>
        <w:br w:type="page"/>
      </w:r>
    </w:p>
    <w:p w:rsidR="00124EF7" w:rsidRPr="000D40BB" w:rsidRDefault="00EA5384" w:rsidP="00622552">
      <w:pPr>
        <w:pStyle w:val="Heading1"/>
        <w:jc w:val="center"/>
        <w:rPr>
          <w:rFonts w:ascii="Times New Roman" w:eastAsia="MS Mincho" w:hAnsi="Times New Roman" w:cs="Times New Roman"/>
          <w:color w:val="auto"/>
          <w:lang w:val="es-ES"/>
        </w:rPr>
      </w:pPr>
      <w:bookmarkStart w:id="15" w:name="_Toc443917792"/>
      <w:r w:rsidRPr="000D40BB">
        <w:rPr>
          <w:rFonts w:ascii="Times New Roman" w:eastAsia="MS Mincho" w:hAnsi="Times New Roman" w:cs="Times New Roman"/>
          <w:color w:val="auto"/>
          <w:lang w:val="es-ES"/>
        </w:rPr>
        <w:lastRenderedPageBreak/>
        <w:t>RESPUES</w:t>
      </w:r>
      <w:r w:rsidR="00464690" w:rsidRPr="000D40BB">
        <w:rPr>
          <w:rFonts w:ascii="Times New Roman" w:eastAsia="MS Mincho" w:hAnsi="Times New Roman" w:cs="Times New Roman"/>
          <w:color w:val="auto"/>
          <w:lang w:val="es-ES"/>
        </w:rPr>
        <w:t>TA</w:t>
      </w:r>
      <w:bookmarkStart w:id="16" w:name="_Toc397087334"/>
      <w:bookmarkEnd w:id="15"/>
    </w:p>
    <w:p w:rsidR="00274409" w:rsidRPr="000D40BB" w:rsidRDefault="00274409" w:rsidP="00C568A0">
      <w:pPr>
        <w:pStyle w:val="Heading2"/>
        <w:numPr>
          <w:ilvl w:val="0"/>
          <w:numId w:val="47"/>
        </w:numPr>
        <w:rPr>
          <w:rFonts w:ascii="Times New Roman" w:eastAsia="MS Mincho" w:hAnsi="Times New Roman" w:cs="Times New Roman"/>
          <w:color w:val="auto"/>
          <w:sz w:val="24"/>
          <w:szCs w:val="24"/>
          <w:lang w:val="es-ES"/>
        </w:rPr>
      </w:pPr>
      <w:bookmarkStart w:id="17" w:name="_Toc443917793"/>
      <w:r w:rsidRPr="000D40BB">
        <w:rPr>
          <w:rFonts w:ascii="Times New Roman" w:eastAsia="MS Mincho" w:hAnsi="Times New Roman" w:cs="Times New Roman"/>
          <w:color w:val="auto"/>
          <w:lang w:val="es-ES"/>
        </w:rPr>
        <w:t xml:space="preserve">Capacidad TsunamiReady del </w:t>
      </w:r>
      <w:bookmarkEnd w:id="16"/>
      <w:r w:rsidR="00AC35B9">
        <w:rPr>
          <w:rFonts w:ascii="Times New Roman" w:eastAsia="MS Mincho" w:hAnsi="Times New Roman" w:cs="Times New Roman"/>
          <w:color w:val="auto"/>
          <w:lang w:val="es-ES"/>
        </w:rPr>
        <w:t xml:space="preserve">resort, hotel u </w:t>
      </w:r>
      <w:r w:rsidR="00464690" w:rsidRPr="000D40BB">
        <w:rPr>
          <w:rFonts w:ascii="Times New Roman" w:eastAsia="MS Mincho" w:hAnsi="Times New Roman" w:cs="Times New Roman"/>
          <w:color w:val="auto"/>
          <w:lang w:val="es-ES"/>
        </w:rPr>
        <w:t>hospedería</w:t>
      </w:r>
      <w:bookmarkEnd w:id="17"/>
    </w:p>
    <w:p w:rsidR="00274409" w:rsidRPr="000D40BB" w:rsidRDefault="00274409" w:rsidP="0083118A">
      <w:pPr>
        <w:tabs>
          <w:tab w:val="left" w:pos="0"/>
        </w:tabs>
        <w:jc w:val="both"/>
        <w:rPr>
          <w:rFonts w:ascii="Times New Roman" w:eastAsia="MS Mincho" w:hAnsi="Times New Roman"/>
          <w:sz w:val="24"/>
          <w:szCs w:val="24"/>
          <w:lang w:val="es-ES"/>
        </w:rPr>
      </w:pPr>
      <w:r w:rsidRPr="000D40BB">
        <w:rPr>
          <w:rFonts w:ascii="Times New Roman" w:eastAsia="MS Mincho" w:hAnsi="Times New Roman"/>
          <w:sz w:val="24"/>
          <w:szCs w:val="24"/>
          <w:highlight w:val="yellow"/>
          <w:lang w:val="es-ES"/>
        </w:rPr>
        <w:t>En esta sección debe</w:t>
      </w:r>
      <w:r w:rsidR="009E4DAB" w:rsidRPr="000D40BB">
        <w:rPr>
          <w:rFonts w:ascii="Times New Roman" w:eastAsia="MS Mincho" w:hAnsi="Times New Roman"/>
          <w:sz w:val="24"/>
          <w:szCs w:val="24"/>
          <w:highlight w:val="yellow"/>
          <w:lang w:val="es-ES"/>
        </w:rPr>
        <w:t xml:space="preserve"> nombrar </w:t>
      </w:r>
      <w:r w:rsidRPr="000D40BB">
        <w:rPr>
          <w:rFonts w:ascii="Times New Roman" w:eastAsia="MS Mincho" w:hAnsi="Times New Roman"/>
          <w:sz w:val="24"/>
          <w:szCs w:val="24"/>
          <w:highlight w:val="yellow"/>
          <w:lang w:val="es-ES"/>
        </w:rPr>
        <w:t xml:space="preserve">los elementos con </w:t>
      </w:r>
      <w:r w:rsidR="004767ED" w:rsidRPr="000D40BB">
        <w:rPr>
          <w:rFonts w:ascii="Times New Roman" w:eastAsia="MS Mincho" w:hAnsi="Times New Roman"/>
          <w:sz w:val="24"/>
          <w:szCs w:val="24"/>
          <w:highlight w:val="yellow"/>
          <w:lang w:val="es-ES"/>
        </w:rPr>
        <w:t>que su</w:t>
      </w:r>
      <w:r w:rsidRPr="000D40BB">
        <w:rPr>
          <w:rFonts w:ascii="Times New Roman" w:eastAsia="MS Mincho" w:hAnsi="Times New Roman"/>
          <w:sz w:val="24"/>
          <w:szCs w:val="24"/>
          <w:highlight w:val="yellow"/>
          <w:lang w:val="es-ES"/>
        </w:rPr>
        <w:t xml:space="preserve"> </w:t>
      </w:r>
      <w:r w:rsidR="00464690" w:rsidRPr="000D40BB">
        <w:rPr>
          <w:rFonts w:ascii="Times New Roman" w:eastAsia="MS Mincho" w:hAnsi="Times New Roman"/>
          <w:sz w:val="24"/>
          <w:szCs w:val="24"/>
          <w:highlight w:val="yellow"/>
          <w:lang w:val="es-ES"/>
        </w:rPr>
        <w:t>hotel</w:t>
      </w:r>
      <w:r w:rsidRPr="000D40BB">
        <w:rPr>
          <w:rFonts w:ascii="Times New Roman" w:eastAsia="MS Mincho" w:hAnsi="Times New Roman"/>
          <w:sz w:val="24"/>
          <w:szCs w:val="24"/>
          <w:highlight w:val="yellow"/>
          <w:lang w:val="es-ES"/>
        </w:rPr>
        <w:t xml:space="preserve"> cuenta y </w:t>
      </w:r>
      <w:r w:rsidR="000B78A6">
        <w:rPr>
          <w:rFonts w:ascii="Times New Roman" w:eastAsia="MS Mincho" w:hAnsi="Times New Roman"/>
          <w:sz w:val="24"/>
          <w:szCs w:val="24"/>
          <w:highlight w:val="yellow"/>
          <w:lang w:val="es-ES"/>
        </w:rPr>
        <w:t>para cumplir</w:t>
      </w:r>
      <w:r w:rsidR="004767ED" w:rsidRPr="000D40BB">
        <w:rPr>
          <w:rFonts w:ascii="Times New Roman" w:eastAsia="MS Mincho" w:hAnsi="Times New Roman"/>
          <w:sz w:val="24"/>
          <w:szCs w:val="24"/>
          <w:highlight w:val="yellow"/>
          <w:lang w:val="es-ES"/>
        </w:rPr>
        <w:t xml:space="preserve"> con los requisitos</w:t>
      </w:r>
      <w:r w:rsidRPr="000D40BB">
        <w:rPr>
          <w:rFonts w:ascii="Times New Roman" w:eastAsia="MS Mincho" w:hAnsi="Times New Roman"/>
          <w:sz w:val="24"/>
          <w:szCs w:val="24"/>
          <w:highlight w:val="yellow"/>
          <w:lang w:val="es-ES"/>
        </w:rPr>
        <w:t xml:space="preserve"> </w:t>
      </w:r>
      <w:r w:rsidR="004767ED" w:rsidRPr="000D40BB">
        <w:rPr>
          <w:rFonts w:ascii="Times New Roman" w:eastAsia="MS Mincho" w:hAnsi="Times New Roman"/>
          <w:sz w:val="24"/>
          <w:szCs w:val="24"/>
          <w:highlight w:val="yellow"/>
          <w:lang w:val="es-ES"/>
        </w:rPr>
        <w:t>del programa T</w:t>
      </w:r>
      <w:r w:rsidRPr="000D40BB">
        <w:rPr>
          <w:rFonts w:ascii="Times New Roman" w:eastAsia="MS Mincho" w:hAnsi="Times New Roman"/>
          <w:sz w:val="24"/>
          <w:szCs w:val="24"/>
          <w:highlight w:val="yellow"/>
          <w:lang w:val="es-ES"/>
        </w:rPr>
        <w:t>sunamiReady</w:t>
      </w:r>
      <w:r w:rsidR="004767ED" w:rsidRPr="000D40BB">
        <w:rPr>
          <w:rFonts w:ascii="Times New Roman" w:eastAsia="MS Mincho" w:hAnsi="Times New Roman"/>
          <w:sz w:val="24"/>
          <w:szCs w:val="24"/>
          <w:highlight w:val="yellow"/>
          <w:lang w:val="es-ES"/>
        </w:rPr>
        <w:t>:</w:t>
      </w:r>
    </w:p>
    <w:p w:rsidR="00274409" w:rsidRPr="000D40BB" w:rsidRDefault="00464690" w:rsidP="0083118A">
      <w:pPr>
        <w:jc w:val="both"/>
        <w:rPr>
          <w:rFonts w:ascii="Times New Roman" w:eastAsia="MS Mincho" w:hAnsi="Times New Roman"/>
          <w:sz w:val="24"/>
          <w:szCs w:val="24"/>
          <w:lang w:val="es-ES"/>
        </w:rPr>
      </w:pPr>
      <w:r w:rsidRPr="000D40BB">
        <w:rPr>
          <w:rFonts w:ascii="Times New Roman" w:eastAsia="MS Mincho" w:hAnsi="Times New Roman"/>
          <w:sz w:val="24"/>
          <w:szCs w:val="24"/>
          <w:lang w:val="es-ES"/>
        </w:rPr>
        <w:t>1. Oficina en que</w:t>
      </w:r>
      <w:r w:rsidR="00AC35B9">
        <w:rPr>
          <w:rFonts w:ascii="Times New Roman" w:eastAsia="MS Mincho" w:hAnsi="Times New Roman"/>
          <w:sz w:val="24"/>
          <w:szCs w:val="24"/>
          <w:lang w:val="es-ES"/>
        </w:rPr>
        <w:t xml:space="preserve"> se</w:t>
      </w:r>
      <w:r w:rsidRPr="000D40BB">
        <w:rPr>
          <w:rFonts w:ascii="Times New Roman" w:eastAsia="MS Mincho" w:hAnsi="Times New Roman"/>
          <w:sz w:val="24"/>
          <w:szCs w:val="24"/>
          <w:lang w:val="es-ES"/>
        </w:rPr>
        <w:t xml:space="preserve"> labora 24 horas (ejemplo recepción, área de cámaras de seguridad, etc</w:t>
      </w:r>
      <w:r w:rsidR="00E24211">
        <w:rPr>
          <w:rFonts w:ascii="Times New Roman" w:eastAsia="MS Mincho" w:hAnsi="Times New Roman"/>
          <w:sz w:val="24"/>
          <w:szCs w:val="24"/>
          <w:lang w:val="es-ES"/>
        </w:rPr>
        <w:t>)</w:t>
      </w:r>
      <w:r w:rsidRPr="000D40BB">
        <w:rPr>
          <w:rFonts w:ascii="Times New Roman" w:eastAsia="MS Mincho" w:hAnsi="Times New Roman"/>
          <w:sz w:val="24"/>
          <w:szCs w:val="24"/>
          <w:lang w:val="es-ES"/>
        </w:rPr>
        <w:t xml:space="preserve">. De lo contrario, puede explicar el horario en que habrá personal y si alguien permanecerá “On call” </w:t>
      </w:r>
    </w:p>
    <w:p w:rsidR="0083118A" w:rsidRPr="000D40BB" w:rsidRDefault="00FF1680" w:rsidP="0083118A">
      <w:pPr>
        <w:jc w:val="both"/>
        <w:rPr>
          <w:rFonts w:ascii="Times New Roman" w:eastAsia="MS Mincho" w:hAnsi="Times New Roman"/>
          <w:sz w:val="24"/>
          <w:szCs w:val="24"/>
          <w:lang w:val="es-ES"/>
        </w:rPr>
      </w:pPr>
      <w:r w:rsidRPr="000D40BB">
        <w:rPr>
          <w:rFonts w:ascii="Times New Roman" w:eastAsia="MS Mincho" w:hAnsi="Times New Roman"/>
          <w:sz w:val="24"/>
          <w:szCs w:val="24"/>
          <w:lang w:val="es-ES"/>
        </w:rPr>
        <w:t xml:space="preserve">2. </w:t>
      </w:r>
      <w:r w:rsidR="0011568F" w:rsidRPr="000D40BB">
        <w:rPr>
          <w:rFonts w:ascii="Times New Roman" w:eastAsia="MS Mincho" w:hAnsi="Times New Roman"/>
          <w:sz w:val="24"/>
          <w:szCs w:val="24"/>
          <w:lang w:val="es-ES"/>
        </w:rPr>
        <w:t>Marque (√) los métodos para</w:t>
      </w:r>
      <w:r w:rsidR="00274409" w:rsidRPr="000D40BB">
        <w:rPr>
          <w:rFonts w:ascii="Times New Roman" w:eastAsia="MS Mincho" w:hAnsi="Times New Roman"/>
          <w:sz w:val="24"/>
          <w:szCs w:val="24"/>
          <w:lang w:val="es-ES"/>
        </w:rPr>
        <w:t xml:space="preserve"> recibir el mensaje de tsunami</w:t>
      </w:r>
      <w:r w:rsidR="00337F32" w:rsidRPr="000D40BB">
        <w:rPr>
          <w:rFonts w:ascii="Times New Roman" w:eastAsia="MS Mincho" w:hAnsi="Times New Roman"/>
          <w:sz w:val="24"/>
          <w:szCs w:val="24"/>
          <w:lang w:val="es-ES"/>
        </w:rPr>
        <w:t>:</w:t>
      </w:r>
    </w:p>
    <w:p w:rsidR="000E1E00" w:rsidRPr="000D40BB" w:rsidRDefault="0083118A" w:rsidP="00337F32">
      <w:pPr>
        <w:pStyle w:val="ListParagraph"/>
        <w:numPr>
          <w:ilvl w:val="1"/>
          <w:numId w:val="9"/>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 xml:space="preserve">Radio NOAA </w:t>
      </w:r>
      <w:r w:rsidR="00337F32" w:rsidRPr="000D40BB">
        <w:rPr>
          <w:rFonts w:ascii="Times New Roman" w:eastAsia="MS Mincho" w:hAnsi="Times New Roman" w:cs="Times New Roman"/>
          <w:sz w:val="24"/>
          <w:szCs w:val="24"/>
          <w:lang w:val="es-ES"/>
        </w:rPr>
        <w:t>ubicado en ______________________</w:t>
      </w:r>
    </w:p>
    <w:p w:rsidR="00337F32" w:rsidRPr="000D40BB" w:rsidRDefault="00AE0EA2" w:rsidP="0083118A">
      <w:pPr>
        <w:pStyle w:val="ListParagraph"/>
        <w:numPr>
          <w:ilvl w:val="1"/>
          <w:numId w:val="9"/>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Radio</w:t>
      </w:r>
      <w:r w:rsidR="00337F32" w:rsidRPr="000D40BB">
        <w:rPr>
          <w:rFonts w:ascii="Times New Roman" w:eastAsia="MS Mincho" w:hAnsi="Times New Roman" w:cs="Times New Roman"/>
          <w:sz w:val="24"/>
          <w:szCs w:val="24"/>
          <w:lang w:val="es-ES"/>
        </w:rPr>
        <w:t xml:space="preserve"> AM/FM (para recepción de EAS) ubicado en ______________________</w:t>
      </w:r>
    </w:p>
    <w:p w:rsidR="00AE0EA2" w:rsidRPr="000D40BB" w:rsidRDefault="00AE0EA2" w:rsidP="0083118A">
      <w:pPr>
        <w:pStyle w:val="ListParagraph"/>
        <w:numPr>
          <w:ilvl w:val="1"/>
          <w:numId w:val="9"/>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Televisión (para recepción del EAS)</w:t>
      </w:r>
      <w:r w:rsidR="00337F32" w:rsidRPr="000D40BB">
        <w:rPr>
          <w:rFonts w:ascii="Times New Roman" w:eastAsia="MS Mincho" w:hAnsi="Times New Roman" w:cs="Times New Roman"/>
          <w:sz w:val="24"/>
          <w:szCs w:val="24"/>
          <w:lang w:val="es-ES"/>
        </w:rPr>
        <w:t xml:space="preserve"> ubicado en _________________________</w:t>
      </w:r>
    </w:p>
    <w:p w:rsidR="00AE0EA2" w:rsidRDefault="00AE0EA2" w:rsidP="0011568F">
      <w:pPr>
        <w:pStyle w:val="ListParagraph"/>
        <w:numPr>
          <w:ilvl w:val="1"/>
          <w:numId w:val="9"/>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Internet (suscripción de alertas</w:t>
      </w:r>
      <w:r w:rsidR="00F07989" w:rsidRPr="000D40BB">
        <w:rPr>
          <w:rFonts w:ascii="Times New Roman" w:eastAsia="MS Mincho" w:hAnsi="Times New Roman" w:cs="Times New Roman"/>
          <w:sz w:val="24"/>
          <w:szCs w:val="24"/>
          <w:lang w:val="es-ES"/>
        </w:rPr>
        <w:t xml:space="preserve"> de la RSPR</w:t>
      </w:r>
      <w:r w:rsidR="0011568F" w:rsidRPr="000D40BB">
        <w:rPr>
          <w:rFonts w:ascii="Times New Roman" w:hAnsi="Times New Roman" w:cs="Times New Roman"/>
        </w:rPr>
        <w:t xml:space="preserve"> </w:t>
      </w:r>
      <w:hyperlink r:id="rId14" w:history="1">
        <w:r w:rsidR="0011568F" w:rsidRPr="000D40BB">
          <w:rPr>
            <w:rStyle w:val="Hyperlink"/>
            <w:rFonts w:ascii="Times New Roman" w:eastAsia="MS Mincho" w:hAnsi="Times New Roman" w:cs="Times New Roman"/>
            <w:sz w:val="24"/>
            <w:szCs w:val="24"/>
            <w:lang w:val="es-ES"/>
          </w:rPr>
          <w:t>http://redsismica.uprm.edu/Spanish/mailinglists/index.php</w:t>
        </w:r>
      </w:hyperlink>
      <w:r w:rsidR="0011568F" w:rsidRPr="000D40BB">
        <w:rPr>
          <w:rFonts w:ascii="Times New Roman" w:eastAsia="MS Mincho" w:hAnsi="Times New Roman" w:cs="Times New Roman"/>
          <w:sz w:val="24"/>
          <w:szCs w:val="24"/>
          <w:lang w:val="es-ES"/>
        </w:rPr>
        <w:t>)</w:t>
      </w:r>
    </w:p>
    <w:p w:rsidR="000B78A6" w:rsidRDefault="000B78A6" w:rsidP="0011568F">
      <w:pPr>
        <w:pStyle w:val="ListParagraph"/>
        <w:numPr>
          <w:ilvl w:val="1"/>
          <w:numId w:val="9"/>
        </w:numPr>
        <w:jc w:val="both"/>
        <w:rPr>
          <w:rFonts w:ascii="Times New Roman" w:eastAsia="MS Mincho" w:hAnsi="Times New Roman" w:cs="Times New Roman"/>
          <w:sz w:val="24"/>
          <w:szCs w:val="24"/>
          <w:lang w:val="es-ES"/>
        </w:rPr>
      </w:pPr>
      <w:r>
        <w:rPr>
          <w:rFonts w:ascii="Times New Roman" w:eastAsia="MS Mincho" w:hAnsi="Times New Roman" w:cs="Times New Roman"/>
          <w:sz w:val="24"/>
          <w:szCs w:val="24"/>
          <w:lang w:val="es-ES"/>
        </w:rPr>
        <w:t>RSS</w:t>
      </w:r>
    </w:p>
    <w:p w:rsidR="000B78A6" w:rsidRPr="000D40BB" w:rsidRDefault="00041526" w:rsidP="0011568F">
      <w:pPr>
        <w:pStyle w:val="ListParagraph"/>
        <w:numPr>
          <w:ilvl w:val="1"/>
          <w:numId w:val="9"/>
        </w:numPr>
        <w:jc w:val="both"/>
        <w:rPr>
          <w:rFonts w:ascii="Times New Roman" w:eastAsia="MS Mincho" w:hAnsi="Times New Roman" w:cs="Times New Roman"/>
          <w:sz w:val="24"/>
          <w:szCs w:val="24"/>
          <w:lang w:val="es-ES"/>
        </w:rPr>
      </w:pPr>
      <w:r>
        <w:rPr>
          <w:rFonts w:ascii="Times New Roman" w:eastAsia="MS Mincho" w:hAnsi="Times New Roman" w:cs="Times New Roman"/>
          <w:sz w:val="24"/>
          <w:szCs w:val="24"/>
          <w:lang w:val="es-ES"/>
        </w:rPr>
        <w:t>SMS</w:t>
      </w:r>
    </w:p>
    <w:p w:rsidR="00F07989" w:rsidRPr="000D40BB" w:rsidRDefault="00F07989" w:rsidP="0083118A">
      <w:pPr>
        <w:pStyle w:val="ListParagraph"/>
        <w:numPr>
          <w:ilvl w:val="1"/>
          <w:numId w:val="9"/>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Otras _________________________________________________________</w:t>
      </w:r>
    </w:p>
    <w:p w:rsidR="00F07989" w:rsidRPr="000D40BB" w:rsidRDefault="00337F32" w:rsidP="00F07989">
      <w:pPr>
        <w:jc w:val="both"/>
        <w:rPr>
          <w:rFonts w:ascii="Times New Roman" w:eastAsia="MS Mincho" w:hAnsi="Times New Roman"/>
          <w:sz w:val="24"/>
          <w:szCs w:val="24"/>
          <w:lang w:val="es-ES"/>
        </w:rPr>
      </w:pPr>
      <w:r w:rsidRPr="000D40BB">
        <w:rPr>
          <w:rFonts w:ascii="Times New Roman" w:eastAsia="MS Mincho" w:hAnsi="Times New Roman"/>
          <w:sz w:val="24"/>
          <w:szCs w:val="24"/>
          <w:lang w:val="es-ES"/>
        </w:rPr>
        <w:t xml:space="preserve">3.  </w:t>
      </w:r>
      <w:r w:rsidR="0011568F" w:rsidRPr="000D40BB">
        <w:rPr>
          <w:rFonts w:ascii="Times New Roman" w:eastAsia="MS Mincho" w:hAnsi="Times New Roman"/>
          <w:sz w:val="24"/>
          <w:szCs w:val="24"/>
          <w:lang w:val="es-ES"/>
        </w:rPr>
        <w:t xml:space="preserve">Marque (√) los métodos para diseminar el mensaje de tsunami </w:t>
      </w:r>
      <w:r w:rsidR="00F07989" w:rsidRPr="000D40BB">
        <w:rPr>
          <w:rFonts w:ascii="Times New Roman" w:eastAsia="MS Mincho" w:hAnsi="Times New Roman"/>
          <w:sz w:val="24"/>
          <w:szCs w:val="24"/>
          <w:lang w:val="es-ES"/>
        </w:rPr>
        <w:t>a</w:t>
      </w:r>
      <w:r w:rsidR="00A4352F" w:rsidRPr="000D40BB">
        <w:rPr>
          <w:rFonts w:ascii="Times New Roman" w:eastAsia="MS Mincho" w:hAnsi="Times New Roman"/>
          <w:sz w:val="24"/>
          <w:szCs w:val="24"/>
          <w:lang w:val="es-ES"/>
        </w:rPr>
        <w:t xml:space="preserve"> empleados y huéspedes:</w:t>
      </w:r>
    </w:p>
    <w:p w:rsidR="00A4352F" w:rsidRPr="000D40BB" w:rsidRDefault="00A4352F"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Altoparlante</w:t>
      </w:r>
      <w:r w:rsidR="00DF1D04" w:rsidRPr="000D40BB">
        <w:rPr>
          <w:rFonts w:ascii="Times New Roman" w:eastAsia="MS Mincho" w:hAnsi="Times New Roman" w:cs="Times New Roman"/>
          <w:sz w:val="24"/>
          <w:szCs w:val="24"/>
          <w:lang w:val="es-ES"/>
        </w:rPr>
        <w:t xml:space="preserve"> (megáfono)</w:t>
      </w:r>
    </w:p>
    <w:p w:rsidR="0011568F" w:rsidRPr="000D40BB" w:rsidRDefault="0011568F"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Intercom</w:t>
      </w:r>
      <w:r w:rsidR="00DF1D04" w:rsidRPr="000D40BB">
        <w:rPr>
          <w:rFonts w:ascii="Times New Roman" w:eastAsia="MS Mincho" w:hAnsi="Times New Roman" w:cs="Times New Roman"/>
          <w:sz w:val="24"/>
          <w:szCs w:val="24"/>
          <w:lang w:val="es-ES"/>
        </w:rPr>
        <w:t>unicador</w:t>
      </w:r>
      <w:r w:rsidR="00041526">
        <w:rPr>
          <w:rFonts w:ascii="Times New Roman" w:eastAsia="MS Mincho" w:hAnsi="Times New Roman" w:cs="Times New Roman"/>
          <w:sz w:val="24"/>
          <w:szCs w:val="24"/>
          <w:lang w:val="es-ES"/>
        </w:rPr>
        <w:t xml:space="preserve"> (“page”)</w:t>
      </w:r>
    </w:p>
    <w:p w:rsidR="00A4352F" w:rsidRPr="000D40BB" w:rsidRDefault="00A4352F"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Campana</w:t>
      </w:r>
      <w:r w:rsidR="00DF1D04" w:rsidRPr="000D40BB">
        <w:rPr>
          <w:rFonts w:ascii="Times New Roman" w:eastAsia="MS Mincho" w:hAnsi="Times New Roman" w:cs="Times New Roman"/>
          <w:sz w:val="24"/>
          <w:szCs w:val="24"/>
          <w:lang w:val="es-ES"/>
        </w:rPr>
        <w:t>/timbre</w:t>
      </w:r>
    </w:p>
    <w:p w:rsidR="00F07989" w:rsidRPr="000D40BB" w:rsidRDefault="00F07989"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 xml:space="preserve">Sirenas móviles en vehículos </w:t>
      </w:r>
      <w:r w:rsidR="0011568F" w:rsidRPr="000D40BB">
        <w:rPr>
          <w:rFonts w:ascii="Times New Roman" w:eastAsia="MS Mincho" w:hAnsi="Times New Roman" w:cs="Times New Roman"/>
          <w:sz w:val="24"/>
          <w:szCs w:val="24"/>
          <w:lang w:val="es-ES"/>
        </w:rPr>
        <w:t>del hotel (ej: carros golf, carros eléctricos, etc.)</w:t>
      </w:r>
    </w:p>
    <w:p w:rsidR="00F07989" w:rsidRPr="000D40BB" w:rsidRDefault="00F07989"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Árbol de llamadas (incluidas facilidades críticas)</w:t>
      </w:r>
    </w:p>
    <w:p w:rsidR="000B78A6" w:rsidRPr="005F6FBC" w:rsidRDefault="000E1E00" w:rsidP="005F6FBC">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lastRenderedPageBreak/>
        <w:t>Mensajes de texto vía celular</w:t>
      </w:r>
    </w:p>
    <w:p w:rsidR="0012247C" w:rsidRDefault="0012247C" w:rsidP="00F07989">
      <w:pPr>
        <w:pStyle w:val="ListParagraph"/>
        <w:numPr>
          <w:ilvl w:val="0"/>
          <w:numId w:val="12"/>
        </w:numPr>
        <w:jc w:val="both"/>
        <w:rPr>
          <w:rFonts w:ascii="Times New Roman" w:eastAsia="MS Mincho" w:hAnsi="Times New Roman" w:cs="Times New Roman"/>
          <w:sz w:val="24"/>
          <w:szCs w:val="24"/>
          <w:lang w:val="es-ES"/>
        </w:rPr>
      </w:pPr>
      <w:r>
        <w:rPr>
          <w:rFonts w:ascii="Times New Roman" w:eastAsia="MS Mincho" w:hAnsi="Times New Roman" w:cs="Times New Roman"/>
          <w:sz w:val="24"/>
          <w:szCs w:val="24"/>
          <w:lang w:val="es-ES"/>
        </w:rPr>
        <w:t>Sistema interno de comunicaciones</w:t>
      </w:r>
      <w:r w:rsidR="005F6FBC">
        <w:rPr>
          <w:rFonts w:ascii="Times New Roman" w:eastAsia="MS Mincho" w:hAnsi="Times New Roman" w:cs="Times New Roman"/>
          <w:sz w:val="24"/>
          <w:szCs w:val="24"/>
          <w:lang w:val="es-ES"/>
        </w:rPr>
        <w:t xml:space="preserve"> (radios)</w:t>
      </w:r>
    </w:p>
    <w:p w:rsidR="00041526" w:rsidRPr="000D40BB" w:rsidRDefault="00041526" w:rsidP="00F07989">
      <w:pPr>
        <w:pStyle w:val="ListParagraph"/>
        <w:numPr>
          <w:ilvl w:val="0"/>
          <w:numId w:val="12"/>
        </w:numPr>
        <w:jc w:val="both"/>
        <w:rPr>
          <w:rFonts w:ascii="Times New Roman" w:eastAsia="MS Mincho" w:hAnsi="Times New Roman" w:cs="Times New Roman"/>
          <w:sz w:val="24"/>
          <w:szCs w:val="24"/>
          <w:lang w:val="es-ES"/>
        </w:rPr>
      </w:pPr>
      <w:r>
        <w:rPr>
          <w:rFonts w:ascii="Times New Roman" w:eastAsia="MS Mincho" w:hAnsi="Times New Roman" w:cs="Times New Roman"/>
          <w:sz w:val="24"/>
          <w:szCs w:val="24"/>
          <w:lang w:val="es-ES"/>
        </w:rPr>
        <w:t>Circuito cerrado</w:t>
      </w:r>
    </w:p>
    <w:p w:rsidR="000E1E00" w:rsidRPr="000D40BB" w:rsidRDefault="000E1E00" w:rsidP="00F07989">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Letreros electrónicos</w:t>
      </w:r>
    </w:p>
    <w:p w:rsidR="00DF1D04" w:rsidRPr="000D40BB" w:rsidRDefault="00F07989" w:rsidP="00DF1D04">
      <w:pPr>
        <w:pStyle w:val="ListParagraph"/>
        <w:numPr>
          <w:ilvl w:val="0"/>
          <w:numId w:val="12"/>
        </w:numPr>
        <w:jc w:val="both"/>
        <w:rPr>
          <w:rFonts w:ascii="Times New Roman" w:eastAsia="MS Mincho" w:hAnsi="Times New Roman" w:cs="Times New Roman"/>
          <w:sz w:val="24"/>
          <w:szCs w:val="24"/>
          <w:lang w:val="es-ES"/>
        </w:rPr>
      </w:pPr>
      <w:r w:rsidRPr="000D40BB">
        <w:rPr>
          <w:rFonts w:ascii="Times New Roman" w:eastAsia="MS Mincho" w:hAnsi="Times New Roman" w:cs="Times New Roman"/>
          <w:sz w:val="24"/>
          <w:szCs w:val="24"/>
          <w:lang w:val="es-ES"/>
        </w:rPr>
        <w:t xml:space="preserve">Otras </w:t>
      </w:r>
      <w:r w:rsidR="00A4352F" w:rsidRPr="000D40BB">
        <w:rPr>
          <w:rFonts w:ascii="Times New Roman" w:eastAsia="MS Mincho" w:hAnsi="Times New Roman" w:cs="Times New Roman"/>
          <w:sz w:val="24"/>
          <w:szCs w:val="24"/>
          <w:lang w:val="es-ES"/>
        </w:rPr>
        <w:t>____________________________________________</w:t>
      </w:r>
    </w:p>
    <w:p w:rsidR="00F07989" w:rsidRPr="000D40BB" w:rsidRDefault="00A4352F" w:rsidP="00F07989">
      <w:pPr>
        <w:jc w:val="both"/>
        <w:rPr>
          <w:rFonts w:ascii="Times New Roman" w:eastAsia="MS Mincho" w:hAnsi="Times New Roman"/>
          <w:sz w:val="24"/>
          <w:szCs w:val="24"/>
          <w:lang w:val="es-ES"/>
        </w:rPr>
      </w:pPr>
      <w:r w:rsidRPr="000D40BB">
        <w:rPr>
          <w:rFonts w:ascii="Times New Roman" w:eastAsia="MS Mincho" w:hAnsi="Times New Roman"/>
          <w:sz w:val="24"/>
          <w:szCs w:val="24"/>
          <w:lang w:val="es-ES"/>
        </w:rPr>
        <w:t xml:space="preserve">4. </w:t>
      </w:r>
      <w:r w:rsidR="00F07989" w:rsidRPr="000D40BB">
        <w:rPr>
          <w:rFonts w:ascii="Times New Roman" w:eastAsia="MS Mincho" w:hAnsi="Times New Roman"/>
          <w:sz w:val="24"/>
          <w:szCs w:val="24"/>
          <w:lang w:val="es-ES"/>
        </w:rPr>
        <w:t>Señalización de</w:t>
      </w:r>
      <w:r w:rsidRPr="000D40BB">
        <w:rPr>
          <w:rFonts w:ascii="Times New Roman" w:eastAsia="MS Mincho" w:hAnsi="Times New Roman"/>
          <w:sz w:val="24"/>
          <w:szCs w:val="24"/>
          <w:lang w:val="es-ES"/>
        </w:rPr>
        <w:t xml:space="preserve"> </w:t>
      </w:r>
      <w:r w:rsidR="00F07989" w:rsidRPr="000D40BB">
        <w:rPr>
          <w:rFonts w:ascii="Times New Roman" w:eastAsia="MS Mincho" w:hAnsi="Times New Roman"/>
          <w:sz w:val="24"/>
          <w:szCs w:val="24"/>
          <w:lang w:val="es-ES"/>
        </w:rPr>
        <w:t>l</w:t>
      </w:r>
      <w:r w:rsidRPr="000D40BB">
        <w:rPr>
          <w:rFonts w:ascii="Times New Roman" w:eastAsia="MS Mincho" w:hAnsi="Times New Roman"/>
          <w:sz w:val="24"/>
          <w:szCs w:val="24"/>
          <w:lang w:val="es-ES"/>
        </w:rPr>
        <w:t>a ruta de desalojo y/o lugar de reunión</w:t>
      </w:r>
      <w:r w:rsidR="000546D6" w:rsidRPr="000D40BB">
        <w:rPr>
          <w:rFonts w:ascii="Times New Roman" w:eastAsia="MS Mincho" w:hAnsi="Times New Roman"/>
          <w:sz w:val="24"/>
          <w:szCs w:val="24"/>
          <w:lang w:val="es-ES"/>
        </w:rPr>
        <w:t>:</w:t>
      </w:r>
    </w:p>
    <w:p w:rsidR="00A4352F" w:rsidRPr="000D40BB" w:rsidRDefault="00A4352F" w:rsidP="00F07989">
      <w:pPr>
        <w:jc w:val="both"/>
        <w:rPr>
          <w:rFonts w:ascii="Times New Roman" w:hAnsi="Times New Roman"/>
          <w:noProof/>
          <w:highlight w:val="yellow"/>
          <w:lang w:val="es-PR"/>
        </w:rPr>
      </w:pPr>
    </w:p>
    <w:p w:rsidR="00065F4B" w:rsidRDefault="00A4352F" w:rsidP="00F07989">
      <w:pPr>
        <w:jc w:val="both"/>
        <w:rPr>
          <w:rFonts w:ascii="Times New Roman" w:hAnsi="Times New Roman"/>
          <w:noProof/>
          <w:lang w:val="es-PR"/>
        </w:rPr>
      </w:pPr>
      <w:r w:rsidRPr="000D40BB">
        <w:rPr>
          <w:rFonts w:ascii="Times New Roman" w:hAnsi="Times New Roman"/>
          <w:noProof/>
          <w:highlight w:val="yellow"/>
          <w:lang w:val="es-PR"/>
        </w:rPr>
        <w:t xml:space="preserve">Foto de tipo de letrero </w:t>
      </w:r>
      <w:r w:rsidRPr="00065F4B">
        <w:rPr>
          <w:rFonts w:ascii="Times New Roman" w:hAnsi="Times New Roman"/>
          <w:noProof/>
          <w:highlight w:val="yellow"/>
          <w:lang w:val="es-PR"/>
        </w:rPr>
        <w:t>utilizado para indicar desalojo</w:t>
      </w:r>
      <w:r w:rsidR="00CD05CA" w:rsidRPr="00065F4B">
        <w:rPr>
          <w:rFonts w:ascii="Times New Roman" w:hAnsi="Times New Roman"/>
          <w:noProof/>
          <w:highlight w:val="yellow"/>
          <w:lang w:val="es-PR"/>
        </w:rPr>
        <w:t>.</w:t>
      </w:r>
      <w:r w:rsidR="00CD05CA">
        <w:rPr>
          <w:rFonts w:ascii="Times New Roman" w:hAnsi="Times New Roman"/>
          <w:noProof/>
          <w:lang w:val="es-PR"/>
        </w:rPr>
        <w:t xml:space="preserve">   </w:t>
      </w:r>
    </w:p>
    <w:p w:rsidR="009E4DAB" w:rsidRPr="000D40BB" w:rsidRDefault="00F84266" w:rsidP="00F07989">
      <w:pPr>
        <w:jc w:val="both"/>
        <w:rPr>
          <w:rFonts w:ascii="Times New Roman" w:hAnsi="Times New Roman"/>
          <w:noProof/>
          <w:lang w:val="es-PR"/>
        </w:rPr>
      </w:pPr>
      <w:r w:rsidRPr="00F84266">
        <w:rPr>
          <w:rFonts w:ascii="Times New Roman" w:hAnsi="Times New Roman"/>
          <w:noProof/>
        </w:rPr>
        <w:drawing>
          <wp:anchor distT="0" distB="0" distL="114300" distR="114300" simplePos="0" relativeHeight="251816960" behindDoc="0" locked="0" layoutInCell="1" allowOverlap="1" wp14:anchorId="5791FEAB" wp14:editId="16E3D3BE">
            <wp:simplePos x="0" y="0"/>
            <wp:positionH relativeFrom="column">
              <wp:posOffset>2381250</wp:posOffset>
            </wp:positionH>
            <wp:positionV relativeFrom="paragraph">
              <wp:posOffset>168910</wp:posOffset>
            </wp:positionV>
            <wp:extent cx="1409700" cy="1323392"/>
            <wp:effectExtent l="0" t="0" r="0" b="0"/>
            <wp:wrapNone/>
            <wp:docPr id="5" name="Picture 5" descr="\\136.145.162.82\departamentos\TsunamiReady\Arte Rotulos\tsunamir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145.162.82\departamentos\TsunamiReady\Arte Rotulos\tsunamirut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323392"/>
                    </a:xfrm>
                    <a:prstGeom prst="rect">
                      <a:avLst/>
                    </a:prstGeom>
                    <a:noFill/>
                    <a:ln>
                      <a:noFill/>
                    </a:ln>
                  </pic:spPr>
                </pic:pic>
              </a:graphicData>
            </a:graphic>
          </wp:anchor>
        </w:drawing>
      </w:r>
      <w:r w:rsidR="00CD05CA">
        <w:rPr>
          <w:rFonts w:ascii="Times New Roman" w:hAnsi="Times New Roman"/>
          <w:noProof/>
          <w:lang w:val="es-PR"/>
        </w:rPr>
        <w:t>Ejemplo:</w:t>
      </w:r>
    </w:p>
    <w:p w:rsidR="00A4352F" w:rsidRPr="000D40BB" w:rsidRDefault="00A4352F" w:rsidP="00F07989">
      <w:pPr>
        <w:jc w:val="both"/>
        <w:rPr>
          <w:rFonts w:ascii="Times New Roman" w:hAnsi="Times New Roman"/>
          <w:noProof/>
          <w:lang w:val="es-PR"/>
        </w:rPr>
      </w:pPr>
    </w:p>
    <w:p w:rsidR="00065F4B" w:rsidRDefault="00065F4B" w:rsidP="00F84266">
      <w:pPr>
        <w:jc w:val="center"/>
        <w:rPr>
          <w:rFonts w:ascii="Times New Roman" w:hAnsi="Times New Roman"/>
          <w:noProof/>
          <w:lang w:val="es-PR"/>
        </w:rPr>
      </w:pPr>
    </w:p>
    <w:p w:rsidR="00A4352F" w:rsidRPr="000D40BB" w:rsidRDefault="00A4352F" w:rsidP="00F07989">
      <w:pPr>
        <w:jc w:val="both"/>
        <w:rPr>
          <w:rFonts w:ascii="Times New Roman" w:hAnsi="Times New Roman"/>
          <w:noProof/>
          <w:lang w:val="es-PR"/>
        </w:rPr>
      </w:pPr>
    </w:p>
    <w:p w:rsidR="00F84266" w:rsidRDefault="00F84266" w:rsidP="00F07989">
      <w:pPr>
        <w:jc w:val="both"/>
        <w:rPr>
          <w:rFonts w:ascii="Times New Roman" w:hAnsi="Times New Roman"/>
          <w:noProof/>
          <w:highlight w:val="yellow"/>
          <w:lang w:val="es-PR"/>
        </w:rPr>
      </w:pPr>
      <w:r>
        <w:rPr>
          <w:rFonts w:ascii="Times New Roman" w:hAnsi="Times New Roman"/>
          <w:noProof/>
        </w:rPr>
        <mc:AlternateContent>
          <mc:Choice Requires="wps">
            <w:drawing>
              <wp:anchor distT="0" distB="0" distL="114300" distR="114300" simplePos="0" relativeHeight="251817984" behindDoc="0" locked="0" layoutInCell="1" allowOverlap="1" wp14:anchorId="59C58F1A" wp14:editId="0B0FD01C">
                <wp:simplePos x="0" y="0"/>
                <wp:positionH relativeFrom="column">
                  <wp:posOffset>2619375</wp:posOffset>
                </wp:positionH>
                <wp:positionV relativeFrom="paragraph">
                  <wp:posOffset>244475</wp:posOffset>
                </wp:positionV>
                <wp:extent cx="1028700" cy="48577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1028700" cy="485775"/>
                        </a:xfrm>
                        <a:prstGeom prst="rightArrow">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CF771" id="Right Arrow 6" o:spid="_x0000_s1026" type="#_x0000_t13" style="position:absolute;margin-left:206.25pt;margin-top:19.25pt;width:81pt;height:38.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" adj="16500" fillcolor="white [3212]" strokecolor="#0070c0" strokeweight="2pt"/>
            </w:pict>
          </mc:Fallback>
        </mc:AlternateContent>
      </w:r>
    </w:p>
    <w:p w:rsidR="00F84266" w:rsidRDefault="00F84266" w:rsidP="00F07989">
      <w:pPr>
        <w:jc w:val="both"/>
        <w:rPr>
          <w:rFonts w:ascii="Times New Roman" w:hAnsi="Times New Roman"/>
          <w:noProof/>
          <w:highlight w:val="yellow"/>
          <w:lang w:val="es-PR"/>
        </w:rPr>
      </w:pPr>
    </w:p>
    <w:p w:rsidR="00F84266" w:rsidRDefault="00F84266" w:rsidP="00F07989">
      <w:pPr>
        <w:jc w:val="both"/>
        <w:rPr>
          <w:rFonts w:ascii="Times New Roman" w:hAnsi="Times New Roman"/>
          <w:noProof/>
          <w:highlight w:val="yellow"/>
          <w:lang w:val="es-PR"/>
        </w:rPr>
      </w:pPr>
    </w:p>
    <w:p w:rsidR="00A4352F" w:rsidRDefault="00A4352F" w:rsidP="00F07989">
      <w:pPr>
        <w:jc w:val="both"/>
        <w:rPr>
          <w:rFonts w:ascii="Times New Roman" w:hAnsi="Times New Roman"/>
          <w:noProof/>
          <w:lang w:val="es-PR"/>
        </w:rPr>
      </w:pPr>
      <w:r w:rsidRPr="000D40BB">
        <w:rPr>
          <w:rFonts w:ascii="Times New Roman" w:hAnsi="Times New Roman"/>
          <w:noProof/>
          <w:highlight w:val="yellow"/>
          <w:lang w:val="es-PR"/>
        </w:rPr>
        <w:t>Letrero en área de reuni</w:t>
      </w:r>
      <w:r w:rsidR="00DF1D04" w:rsidRPr="000D40BB">
        <w:rPr>
          <w:rFonts w:ascii="Times New Roman" w:hAnsi="Times New Roman"/>
          <w:noProof/>
          <w:highlight w:val="yellow"/>
          <w:lang w:val="es-PR"/>
        </w:rPr>
        <w:t>ó</w:t>
      </w:r>
      <w:r w:rsidRPr="000D40BB">
        <w:rPr>
          <w:rFonts w:ascii="Times New Roman" w:hAnsi="Times New Roman"/>
          <w:noProof/>
          <w:highlight w:val="yellow"/>
          <w:lang w:val="es-PR"/>
        </w:rPr>
        <w:t>n (si es</w:t>
      </w:r>
      <w:r w:rsidR="00E17110" w:rsidRPr="000D40BB">
        <w:rPr>
          <w:rFonts w:ascii="Times New Roman" w:hAnsi="Times New Roman"/>
          <w:noProof/>
          <w:highlight w:val="yellow"/>
          <w:lang w:val="es-PR"/>
        </w:rPr>
        <w:t xml:space="preserve"> que pueden</w:t>
      </w:r>
      <w:r w:rsidRPr="000D40BB">
        <w:rPr>
          <w:rFonts w:ascii="Times New Roman" w:hAnsi="Times New Roman"/>
          <w:noProof/>
          <w:highlight w:val="yellow"/>
          <w:lang w:val="es-PR"/>
        </w:rPr>
        <w:t xml:space="preserve"> permanecer en las facilidades)</w:t>
      </w:r>
    </w:p>
    <w:p w:rsidR="00065F4B" w:rsidRPr="000D40BB" w:rsidRDefault="00F84266" w:rsidP="00F07989">
      <w:pPr>
        <w:jc w:val="both"/>
        <w:rPr>
          <w:rFonts w:ascii="Times New Roman" w:eastAsia="MS Mincho" w:hAnsi="Times New Roman"/>
          <w:sz w:val="24"/>
          <w:szCs w:val="24"/>
          <w:lang w:val="es-ES"/>
        </w:rPr>
      </w:pPr>
      <w:r w:rsidRPr="00F84266">
        <w:rPr>
          <w:rFonts w:ascii="Times New Roman" w:eastAsia="MS Mincho" w:hAnsi="Times New Roman"/>
          <w:noProof/>
          <w:sz w:val="24"/>
          <w:szCs w:val="24"/>
        </w:rPr>
        <w:drawing>
          <wp:anchor distT="0" distB="0" distL="114300" distR="114300" simplePos="0" relativeHeight="251815936" behindDoc="0" locked="0" layoutInCell="1" allowOverlap="1" wp14:anchorId="45D3675C" wp14:editId="5A310AE3">
            <wp:simplePos x="0" y="0"/>
            <wp:positionH relativeFrom="column">
              <wp:posOffset>2152650</wp:posOffset>
            </wp:positionH>
            <wp:positionV relativeFrom="paragraph">
              <wp:posOffset>189865</wp:posOffset>
            </wp:positionV>
            <wp:extent cx="1442711" cy="1762125"/>
            <wp:effectExtent l="0" t="0" r="5715" b="0"/>
            <wp:wrapNone/>
            <wp:docPr id="4" name="Picture 4" descr="\\136.145.162.82\departamentos\TsunamiReady\Arte Rotulos\Blank\tsunamiasamb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145.162.82\departamentos\TsunamiReady\Arte Rotulos\Blank\tsunamiasamble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711" cy="1762125"/>
                    </a:xfrm>
                    <a:prstGeom prst="rect">
                      <a:avLst/>
                    </a:prstGeom>
                    <a:noFill/>
                    <a:ln>
                      <a:noFill/>
                    </a:ln>
                  </pic:spPr>
                </pic:pic>
              </a:graphicData>
            </a:graphic>
          </wp:anchor>
        </w:drawing>
      </w:r>
      <w:r w:rsidR="00065F4B">
        <w:rPr>
          <w:rFonts w:ascii="Times New Roman" w:hAnsi="Times New Roman"/>
          <w:noProof/>
          <w:lang w:val="es-PR"/>
        </w:rPr>
        <w:t>Ejemplo:</w:t>
      </w:r>
    </w:p>
    <w:p w:rsidR="007858CF" w:rsidRDefault="007858CF" w:rsidP="00F84266">
      <w:pPr>
        <w:jc w:val="center"/>
        <w:rPr>
          <w:rFonts w:ascii="Times New Roman" w:eastAsia="MS Mincho" w:hAnsi="Times New Roman"/>
          <w:sz w:val="24"/>
          <w:szCs w:val="24"/>
          <w:lang w:val="es-ES"/>
        </w:rPr>
      </w:pPr>
    </w:p>
    <w:p w:rsidR="00065F4B" w:rsidRDefault="00065F4B" w:rsidP="00E17110">
      <w:pPr>
        <w:jc w:val="both"/>
        <w:rPr>
          <w:rFonts w:ascii="Times New Roman" w:eastAsia="MS Mincho" w:hAnsi="Times New Roman"/>
          <w:sz w:val="24"/>
          <w:szCs w:val="24"/>
          <w:lang w:val="es-ES"/>
        </w:rPr>
      </w:pPr>
    </w:p>
    <w:p w:rsidR="00065F4B" w:rsidRDefault="00065F4B" w:rsidP="00E17110">
      <w:pPr>
        <w:jc w:val="both"/>
        <w:rPr>
          <w:rFonts w:ascii="Times New Roman" w:eastAsia="MS Mincho" w:hAnsi="Times New Roman"/>
          <w:sz w:val="24"/>
          <w:szCs w:val="24"/>
          <w:lang w:val="es-ES"/>
        </w:rPr>
      </w:pPr>
    </w:p>
    <w:p w:rsidR="00065F4B" w:rsidRDefault="00065F4B" w:rsidP="00E17110">
      <w:pPr>
        <w:jc w:val="both"/>
        <w:rPr>
          <w:rFonts w:ascii="Times New Roman" w:eastAsia="MS Mincho" w:hAnsi="Times New Roman"/>
          <w:sz w:val="24"/>
          <w:szCs w:val="24"/>
          <w:lang w:val="es-ES"/>
        </w:rPr>
      </w:pPr>
    </w:p>
    <w:p w:rsidR="00065F4B" w:rsidRPr="000D40BB" w:rsidRDefault="00065F4B" w:rsidP="007F0054">
      <w:pPr>
        <w:rPr>
          <w:rFonts w:ascii="Times New Roman" w:eastAsia="MS Mincho" w:hAnsi="Times New Roman"/>
          <w:sz w:val="24"/>
          <w:szCs w:val="24"/>
          <w:lang w:val="es-ES"/>
        </w:rPr>
      </w:pPr>
      <w:r>
        <w:rPr>
          <w:rFonts w:ascii="Times New Roman" w:eastAsia="MS Mincho" w:hAnsi="Times New Roman"/>
          <w:sz w:val="24"/>
          <w:szCs w:val="24"/>
          <w:lang w:val="es-ES"/>
        </w:rPr>
        <w:br w:type="page"/>
      </w:r>
    </w:p>
    <w:p w:rsidR="003D446C" w:rsidRPr="000D40BB" w:rsidRDefault="003D446C" w:rsidP="00C568A0">
      <w:pPr>
        <w:pStyle w:val="Heading2"/>
        <w:numPr>
          <w:ilvl w:val="0"/>
          <w:numId w:val="47"/>
        </w:numPr>
        <w:rPr>
          <w:rFonts w:ascii="Times New Roman" w:eastAsia="MS Mincho" w:hAnsi="Times New Roman" w:cs="Times New Roman"/>
          <w:color w:val="auto"/>
          <w:lang w:val="es-ES"/>
        </w:rPr>
      </w:pPr>
      <w:bookmarkStart w:id="18" w:name="_Toc443917794"/>
      <w:r w:rsidRPr="000D40BB">
        <w:rPr>
          <w:rFonts w:ascii="Times New Roman" w:eastAsia="MS Mincho" w:hAnsi="Times New Roman" w:cs="Times New Roman"/>
          <w:color w:val="auto"/>
          <w:lang w:val="es-ES"/>
        </w:rPr>
        <w:lastRenderedPageBreak/>
        <w:t>Procedimiento de respuesta ante un AVISO de tsunami</w:t>
      </w:r>
      <w:bookmarkEnd w:id="18"/>
    </w:p>
    <w:p w:rsidR="003D446C" w:rsidRPr="000D40BB" w:rsidRDefault="003D446C" w:rsidP="00E17110">
      <w:pPr>
        <w:jc w:val="both"/>
        <w:rPr>
          <w:rFonts w:ascii="Times New Roman" w:eastAsia="MS Mincho" w:hAnsi="Times New Roman"/>
          <w:b/>
          <w:sz w:val="24"/>
          <w:szCs w:val="24"/>
          <w:lang w:val="es-ES"/>
        </w:rPr>
      </w:pPr>
    </w:p>
    <w:p w:rsidR="003D446C" w:rsidRPr="000D40BB" w:rsidRDefault="003D446C" w:rsidP="003D446C">
      <w:pPr>
        <w:jc w:val="both"/>
        <w:rPr>
          <w:rFonts w:ascii="Times New Roman" w:hAnsi="Times New Roman"/>
          <w:bCs/>
          <w:sz w:val="24"/>
          <w:szCs w:val="24"/>
          <w:lang w:val="es-MX"/>
        </w:rPr>
      </w:pPr>
      <w:r w:rsidRPr="000D40BB">
        <w:rPr>
          <w:rFonts w:ascii="Times New Roman" w:hAnsi="Times New Roman"/>
          <w:bCs/>
          <w:sz w:val="24"/>
          <w:szCs w:val="24"/>
          <w:lang w:val="es-MX"/>
        </w:rPr>
        <w:t>En caso de que el Servicio Nacional de Meteorología emita un AVISO de tsunamis activaremos el plan de respuesta de la siguiente forma:</w:t>
      </w:r>
    </w:p>
    <w:p w:rsidR="003D446C" w:rsidRPr="000D40BB" w:rsidRDefault="003D446C" w:rsidP="003D446C">
      <w:pPr>
        <w:jc w:val="both"/>
        <w:rPr>
          <w:rFonts w:ascii="Times New Roman" w:hAnsi="Times New Roman"/>
          <w:b/>
          <w:bCs/>
          <w:sz w:val="24"/>
          <w:szCs w:val="24"/>
          <w:u w:val="single"/>
          <w:lang w:val="es-MX"/>
        </w:rPr>
      </w:pPr>
      <w:r w:rsidRPr="00810AF7">
        <w:rPr>
          <w:rFonts w:ascii="Times New Roman" w:hAnsi="Times New Roman"/>
          <w:b/>
          <w:bCs/>
          <w:sz w:val="24"/>
          <w:szCs w:val="24"/>
          <w:u w:val="single"/>
          <w:lang w:val="es-MX"/>
        </w:rPr>
        <w:t>P</w:t>
      </w:r>
      <w:r w:rsidRPr="000D40BB">
        <w:rPr>
          <w:rFonts w:ascii="Times New Roman" w:hAnsi="Times New Roman"/>
          <w:b/>
          <w:bCs/>
          <w:sz w:val="24"/>
          <w:szCs w:val="24"/>
          <w:u w:val="single"/>
          <w:lang w:val="es-MX"/>
        </w:rPr>
        <w:t xml:space="preserve">rocedimiento </w:t>
      </w:r>
      <w:r w:rsidRPr="000D40BB">
        <w:rPr>
          <w:rFonts w:ascii="Times New Roman" w:hAnsi="Times New Roman"/>
          <w:b/>
          <w:bCs/>
          <w:sz w:val="24"/>
          <w:szCs w:val="24"/>
          <w:highlight w:val="yellow"/>
          <w:u w:val="single"/>
          <w:lang w:val="es-MX"/>
        </w:rPr>
        <w:t>(Especificar horario de trabajo)</w:t>
      </w:r>
    </w:p>
    <w:p w:rsidR="003D446C" w:rsidRPr="000D40BB" w:rsidRDefault="003D446C" w:rsidP="003D446C">
      <w:pPr>
        <w:jc w:val="both"/>
        <w:rPr>
          <w:rFonts w:ascii="Times New Roman" w:hAnsi="Times New Roman"/>
          <w:b/>
          <w:bCs/>
          <w:sz w:val="24"/>
          <w:szCs w:val="24"/>
          <w:lang w:val="es-MX"/>
        </w:rPr>
      </w:pPr>
      <w:r w:rsidRPr="00C352A7">
        <w:rPr>
          <w:rFonts w:ascii="Times New Roman" w:hAnsi="Times New Roman"/>
          <w:b/>
          <w:bCs/>
          <w:sz w:val="24"/>
          <w:szCs w:val="24"/>
          <w:highlight w:val="yellow"/>
          <w:lang w:val="es-MX"/>
        </w:rPr>
        <w:t xml:space="preserve">Enumere las acciones que se llevarán a cabo, </w:t>
      </w:r>
      <w:r w:rsidR="006164CD">
        <w:rPr>
          <w:rFonts w:ascii="Times New Roman" w:hAnsi="Times New Roman"/>
          <w:b/>
          <w:bCs/>
          <w:sz w:val="24"/>
          <w:szCs w:val="24"/>
          <w:highlight w:val="yellow"/>
          <w:lang w:val="es-MX"/>
        </w:rPr>
        <w:t xml:space="preserve">qué empleado está asignado a cada tarea y </w:t>
      </w:r>
      <w:r w:rsidR="00ED02CD">
        <w:rPr>
          <w:rFonts w:ascii="Times New Roman" w:hAnsi="Times New Roman"/>
          <w:b/>
          <w:bCs/>
          <w:sz w:val="24"/>
          <w:szCs w:val="24"/>
          <w:highlight w:val="yellow"/>
          <w:lang w:val="es-MX"/>
        </w:rPr>
        <w:t xml:space="preserve">a </w:t>
      </w:r>
      <w:r w:rsidR="006164CD">
        <w:rPr>
          <w:rFonts w:ascii="Times New Roman" w:hAnsi="Times New Roman"/>
          <w:b/>
          <w:bCs/>
          <w:sz w:val="24"/>
          <w:szCs w:val="24"/>
          <w:highlight w:val="yellow"/>
          <w:lang w:val="es-MX"/>
        </w:rPr>
        <w:t>qui</w:t>
      </w:r>
      <w:r w:rsidR="00ED02CD">
        <w:rPr>
          <w:rFonts w:ascii="Times New Roman" w:hAnsi="Times New Roman"/>
          <w:b/>
          <w:bCs/>
          <w:sz w:val="24"/>
          <w:szCs w:val="24"/>
          <w:highlight w:val="yellow"/>
          <w:lang w:val="es-MX"/>
        </w:rPr>
        <w:t>én debe</w:t>
      </w:r>
      <w:r w:rsidR="00C57046">
        <w:rPr>
          <w:rFonts w:ascii="Times New Roman" w:hAnsi="Times New Roman"/>
          <w:b/>
          <w:bCs/>
          <w:sz w:val="24"/>
          <w:szCs w:val="24"/>
          <w:highlight w:val="yellow"/>
          <w:lang w:val="es-MX"/>
        </w:rPr>
        <w:t xml:space="preserve"> reportar lo que haga</w:t>
      </w:r>
      <w:r w:rsidR="006164CD">
        <w:rPr>
          <w:rFonts w:ascii="Times New Roman" w:hAnsi="Times New Roman"/>
          <w:b/>
          <w:bCs/>
          <w:sz w:val="24"/>
          <w:szCs w:val="24"/>
          <w:highlight w:val="yellow"/>
          <w:lang w:val="es-MX"/>
        </w:rPr>
        <w:t xml:space="preserve">. </w:t>
      </w:r>
      <w:r w:rsidRPr="00C352A7">
        <w:rPr>
          <w:rFonts w:ascii="Times New Roman" w:hAnsi="Times New Roman"/>
          <w:b/>
          <w:bCs/>
          <w:sz w:val="24"/>
          <w:szCs w:val="24"/>
          <w:highlight w:val="yellow"/>
          <w:lang w:val="es-MX"/>
        </w:rPr>
        <w:t>Si lo</w:t>
      </w:r>
      <w:r w:rsidRPr="009205D4">
        <w:rPr>
          <w:rFonts w:ascii="Times New Roman" w:hAnsi="Times New Roman"/>
          <w:b/>
          <w:bCs/>
          <w:sz w:val="24"/>
          <w:szCs w:val="24"/>
          <w:highlight w:val="yellow"/>
          <w:lang w:val="es-MX"/>
        </w:rPr>
        <w:t xml:space="preserve"> prefiere puede hacer un diagrama de flujo con las acciones a seguir.</w:t>
      </w:r>
      <w:r w:rsidR="00C352A7" w:rsidRPr="009205D4">
        <w:rPr>
          <w:rFonts w:ascii="Times New Roman" w:hAnsi="Times New Roman"/>
          <w:b/>
          <w:bCs/>
          <w:sz w:val="24"/>
          <w:szCs w:val="24"/>
          <w:highlight w:val="yellow"/>
          <w:lang w:val="es-MX"/>
        </w:rPr>
        <w:t xml:space="preserve"> Si las facilidades son muy grandes puede dividir el desalojo por áreas y designar a un empleado a cada área si es posible (por eso en los ejemplos de algunas tareas en la siguiente tabla verá tareas repetidas).</w:t>
      </w:r>
      <w:r w:rsidR="0020440B" w:rsidRPr="009205D4">
        <w:rPr>
          <w:rFonts w:ascii="Times New Roman" w:hAnsi="Times New Roman"/>
          <w:b/>
          <w:bCs/>
          <w:sz w:val="24"/>
          <w:szCs w:val="24"/>
          <w:highlight w:val="yellow"/>
          <w:lang w:val="es-MX"/>
        </w:rPr>
        <w:t xml:space="preserve"> Añada o quite cuantas tareas guste.</w:t>
      </w:r>
      <w:r w:rsidR="009205D4" w:rsidRPr="009205D4">
        <w:rPr>
          <w:rFonts w:ascii="Times New Roman" w:hAnsi="Times New Roman"/>
          <w:b/>
          <w:bCs/>
          <w:sz w:val="24"/>
          <w:szCs w:val="24"/>
          <w:highlight w:val="yellow"/>
          <w:lang w:val="es-MX"/>
        </w:rPr>
        <w:t xml:space="preserve"> Recuerde que lo más importante es desalojar a las personas del área que podría inundarse (zona de desalojo).</w:t>
      </w:r>
    </w:p>
    <w:tbl>
      <w:tblPr>
        <w:tblStyle w:val="TableGrid"/>
        <w:tblW w:w="0" w:type="auto"/>
        <w:tblLook w:val="04A0" w:firstRow="1" w:lastRow="0" w:firstColumn="1" w:lastColumn="0" w:noHBand="0" w:noVBand="1"/>
      </w:tblPr>
      <w:tblGrid>
        <w:gridCol w:w="4204"/>
        <w:gridCol w:w="2913"/>
        <w:gridCol w:w="2233"/>
      </w:tblGrid>
      <w:tr w:rsidR="006164CD" w:rsidRPr="00170D50" w:rsidTr="006164CD">
        <w:tc>
          <w:tcPr>
            <w:tcW w:w="4204" w:type="dxa"/>
          </w:tcPr>
          <w:p w:rsidR="006164CD" w:rsidRDefault="006164CD" w:rsidP="00810AF7">
            <w:pPr>
              <w:jc w:val="center"/>
              <w:rPr>
                <w:rFonts w:ascii="Times New Roman" w:hAnsi="Times New Roman"/>
                <w:b/>
                <w:bCs/>
                <w:sz w:val="28"/>
                <w:szCs w:val="28"/>
                <w:lang w:val="es-MX"/>
              </w:rPr>
            </w:pPr>
          </w:p>
          <w:p w:rsidR="006164CD" w:rsidRPr="00810AF7" w:rsidRDefault="006164CD" w:rsidP="00810AF7">
            <w:pPr>
              <w:jc w:val="center"/>
              <w:rPr>
                <w:rFonts w:ascii="Times New Roman" w:hAnsi="Times New Roman"/>
                <w:b/>
                <w:bCs/>
                <w:sz w:val="28"/>
                <w:szCs w:val="28"/>
                <w:lang w:val="es-MX"/>
              </w:rPr>
            </w:pPr>
            <w:r w:rsidRPr="00810AF7">
              <w:rPr>
                <w:rFonts w:ascii="Times New Roman" w:hAnsi="Times New Roman"/>
                <w:b/>
                <w:bCs/>
                <w:sz w:val="28"/>
                <w:szCs w:val="28"/>
                <w:lang w:val="es-MX"/>
              </w:rPr>
              <w:t>Tarea</w:t>
            </w:r>
          </w:p>
        </w:tc>
        <w:tc>
          <w:tcPr>
            <w:tcW w:w="2913" w:type="dxa"/>
          </w:tcPr>
          <w:p w:rsidR="006164CD" w:rsidRDefault="006164CD" w:rsidP="00810AF7">
            <w:pPr>
              <w:jc w:val="center"/>
              <w:rPr>
                <w:rFonts w:ascii="Times New Roman" w:hAnsi="Times New Roman"/>
                <w:b/>
                <w:bCs/>
                <w:sz w:val="28"/>
                <w:szCs w:val="28"/>
                <w:lang w:val="es-MX"/>
              </w:rPr>
            </w:pPr>
          </w:p>
          <w:p w:rsidR="006164CD" w:rsidRPr="00810AF7" w:rsidRDefault="006164CD" w:rsidP="00506D3C">
            <w:pPr>
              <w:jc w:val="center"/>
              <w:rPr>
                <w:rFonts w:ascii="Times New Roman" w:hAnsi="Times New Roman"/>
                <w:b/>
                <w:bCs/>
                <w:sz w:val="28"/>
                <w:szCs w:val="28"/>
                <w:lang w:val="es-MX"/>
              </w:rPr>
            </w:pPr>
            <w:r>
              <w:rPr>
                <w:rFonts w:ascii="Times New Roman" w:hAnsi="Times New Roman"/>
                <w:b/>
                <w:bCs/>
                <w:sz w:val="28"/>
                <w:szCs w:val="28"/>
                <w:lang w:val="es-MX"/>
              </w:rPr>
              <w:t>Persona encargada</w:t>
            </w:r>
          </w:p>
        </w:tc>
        <w:tc>
          <w:tcPr>
            <w:tcW w:w="2233" w:type="dxa"/>
          </w:tcPr>
          <w:p w:rsidR="006164CD" w:rsidRDefault="006164CD" w:rsidP="00810AF7">
            <w:pPr>
              <w:jc w:val="center"/>
              <w:rPr>
                <w:rFonts w:ascii="Times New Roman" w:hAnsi="Times New Roman"/>
                <w:b/>
                <w:bCs/>
                <w:sz w:val="28"/>
                <w:szCs w:val="28"/>
                <w:lang w:val="es-MX"/>
              </w:rPr>
            </w:pPr>
            <w:r>
              <w:rPr>
                <w:rFonts w:ascii="Times New Roman" w:hAnsi="Times New Roman"/>
                <w:b/>
                <w:bCs/>
                <w:sz w:val="28"/>
                <w:szCs w:val="28"/>
                <w:lang w:val="es-MX"/>
              </w:rPr>
              <w:t>Persona a quien reportará hallazgos</w:t>
            </w:r>
          </w:p>
        </w:tc>
      </w:tr>
      <w:tr w:rsidR="0020440B" w:rsidRPr="00CD05CA" w:rsidTr="006164CD">
        <w:tc>
          <w:tcPr>
            <w:tcW w:w="4204" w:type="dxa"/>
          </w:tcPr>
          <w:p w:rsidR="0020440B" w:rsidRDefault="0020440B" w:rsidP="003D446C">
            <w:pPr>
              <w:jc w:val="both"/>
              <w:rPr>
                <w:rFonts w:ascii="Times New Roman" w:hAnsi="Times New Roman"/>
                <w:bCs/>
                <w:sz w:val="24"/>
                <w:szCs w:val="24"/>
                <w:lang w:val="es-MX"/>
              </w:rPr>
            </w:pPr>
            <w:r>
              <w:rPr>
                <w:rFonts w:ascii="Times New Roman" w:hAnsi="Times New Roman"/>
                <w:bCs/>
                <w:sz w:val="24"/>
                <w:szCs w:val="24"/>
                <w:lang w:val="es-MX"/>
              </w:rPr>
              <w:t>Comenzar el árbol de llamadas</w:t>
            </w:r>
          </w:p>
        </w:tc>
        <w:tc>
          <w:tcPr>
            <w:tcW w:w="2913" w:type="dxa"/>
          </w:tcPr>
          <w:p w:rsidR="0020440B" w:rsidRDefault="0020440B" w:rsidP="003D446C">
            <w:pPr>
              <w:jc w:val="both"/>
              <w:rPr>
                <w:rFonts w:ascii="Times New Roman" w:hAnsi="Times New Roman"/>
                <w:bCs/>
                <w:sz w:val="24"/>
                <w:szCs w:val="24"/>
                <w:lang w:val="es-MX"/>
              </w:rPr>
            </w:pPr>
            <w:r>
              <w:rPr>
                <w:rFonts w:ascii="Times New Roman" w:hAnsi="Times New Roman"/>
                <w:bCs/>
                <w:sz w:val="24"/>
                <w:szCs w:val="24"/>
                <w:lang w:val="es-MX"/>
              </w:rPr>
              <w:t>Ej. Recepcionista de turno</w:t>
            </w:r>
          </w:p>
        </w:tc>
        <w:tc>
          <w:tcPr>
            <w:tcW w:w="2233" w:type="dxa"/>
          </w:tcPr>
          <w:p w:rsidR="0020440B" w:rsidRDefault="0020440B" w:rsidP="003D446C">
            <w:pPr>
              <w:jc w:val="both"/>
              <w:rPr>
                <w:rFonts w:ascii="Times New Roman" w:hAnsi="Times New Roman"/>
                <w:bCs/>
                <w:sz w:val="24"/>
                <w:szCs w:val="24"/>
                <w:lang w:val="es-MX"/>
              </w:rPr>
            </w:pPr>
          </w:p>
        </w:tc>
      </w:tr>
      <w:tr w:rsidR="006164CD" w:rsidRPr="00CD05CA"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Cerrar las líneas de gas</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82D3C" w:rsidRPr="00170D50" w:rsidTr="006164CD">
        <w:tc>
          <w:tcPr>
            <w:tcW w:w="4204" w:type="dxa"/>
          </w:tcPr>
          <w:p w:rsidR="00682D3C" w:rsidRDefault="00682D3C" w:rsidP="003D446C">
            <w:pPr>
              <w:jc w:val="both"/>
              <w:rPr>
                <w:rFonts w:ascii="Times New Roman" w:hAnsi="Times New Roman"/>
                <w:bCs/>
                <w:sz w:val="24"/>
                <w:szCs w:val="24"/>
                <w:lang w:val="es-MX"/>
              </w:rPr>
            </w:pPr>
            <w:r>
              <w:rPr>
                <w:rFonts w:ascii="Times New Roman" w:hAnsi="Times New Roman"/>
                <w:bCs/>
                <w:sz w:val="24"/>
                <w:szCs w:val="24"/>
                <w:lang w:val="es-MX"/>
              </w:rPr>
              <w:t>Activar la alarma, timbre,</w:t>
            </w:r>
            <w:r w:rsidR="00ED02CD">
              <w:rPr>
                <w:rFonts w:ascii="Times New Roman" w:hAnsi="Times New Roman"/>
                <w:bCs/>
                <w:sz w:val="24"/>
                <w:szCs w:val="24"/>
                <w:lang w:val="es-MX"/>
              </w:rPr>
              <w:t xml:space="preserve"> altoparlante, intercomunicador o campana</w:t>
            </w:r>
          </w:p>
        </w:tc>
        <w:tc>
          <w:tcPr>
            <w:tcW w:w="2913" w:type="dxa"/>
          </w:tcPr>
          <w:p w:rsidR="00682D3C" w:rsidRDefault="00682D3C" w:rsidP="003D446C">
            <w:pPr>
              <w:jc w:val="both"/>
              <w:rPr>
                <w:rFonts w:ascii="Times New Roman" w:hAnsi="Times New Roman"/>
                <w:bCs/>
                <w:sz w:val="24"/>
                <w:szCs w:val="24"/>
                <w:lang w:val="es-MX"/>
              </w:rPr>
            </w:pPr>
          </w:p>
        </w:tc>
        <w:tc>
          <w:tcPr>
            <w:tcW w:w="2233" w:type="dxa"/>
          </w:tcPr>
          <w:p w:rsidR="00682D3C" w:rsidRDefault="00682D3C" w:rsidP="003D446C">
            <w:pPr>
              <w:jc w:val="both"/>
              <w:rPr>
                <w:rFonts w:ascii="Times New Roman" w:hAnsi="Times New Roman"/>
                <w:bCs/>
                <w:sz w:val="24"/>
                <w:szCs w:val="24"/>
                <w:lang w:val="es-MX"/>
              </w:rPr>
            </w:pPr>
          </w:p>
        </w:tc>
      </w:tr>
      <w:tr w:rsidR="006164CD" w:rsidRPr="00170D50"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Bajar los interruptores de electricidad</w:t>
            </w:r>
            <w:r w:rsidR="00ED02CD">
              <w:rPr>
                <w:rFonts w:ascii="Times New Roman" w:hAnsi="Times New Roman"/>
                <w:bCs/>
                <w:sz w:val="24"/>
                <w:szCs w:val="24"/>
                <w:lang w:val="es-MX"/>
              </w:rPr>
              <w:t xml:space="preserve"> (panel eléctrico)</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387AAE" w:rsidRPr="00170D50" w:rsidTr="006164CD">
        <w:tc>
          <w:tcPr>
            <w:tcW w:w="4204" w:type="dxa"/>
          </w:tcPr>
          <w:p w:rsidR="00387AAE" w:rsidRDefault="00387AAE" w:rsidP="003D446C">
            <w:pPr>
              <w:jc w:val="both"/>
              <w:rPr>
                <w:rFonts w:ascii="Times New Roman" w:hAnsi="Times New Roman"/>
                <w:bCs/>
                <w:sz w:val="24"/>
                <w:szCs w:val="24"/>
                <w:lang w:val="es-MX"/>
              </w:rPr>
            </w:pPr>
            <w:r>
              <w:rPr>
                <w:rFonts w:ascii="Times New Roman" w:hAnsi="Times New Roman"/>
                <w:bCs/>
                <w:sz w:val="24"/>
                <w:szCs w:val="24"/>
                <w:lang w:val="es-MX"/>
              </w:rPr>
              <w:t>Recorrer el área notificando de la alerta con sirenas móviles (ej. carro golf)</w:t>
            </w:r>
          </w:p>
        </w:tc>
        <w:tc>
          <w:tcPr>
            <w:tcW w:w="2913" w:type="dxa"/>
          </w:tcPr>
          <w:p w:rsidR="00387AAE" w:rsidRDefault="00387AAE" w:rsidP="003D446C">
            <w:pPr>
              <w:jc w:val="both"/>
              <w:rPr>
                <w:rFonts w:ascii="Times New Roman" w:hAnsi="Times New Roman"/>
                <w:bCs/>
                <w:sz w:val="24"/>
                <w:szCs w:val="24"/>
                <w:lang w:val="es-MX"/>
              </w:rPr>
            </w:pPr>
          </w:p>
        </w:tc>
        <w:tc>
          <w:tcPr>
            <w:tcW w:w="2233" w:type="dxa"/>
          </w:tcPr>
          <w:p w:rsidR="00387AAE" w:rsidRDefault="00387AAE" w:rsidP="003D446C">
            <w:pPr>
              <w:jc w:val="both"/>
              <w:rPr>
                <w:rFonts w:ascii="Times New Roman" w:hAnsi="Times New Roman"/>
                <w:bCs/>
                <w:sz w:val="24"/>
                <w:szCs w:val="24"/>
                <w:lang w:val="es-MX"/>
              </w:rPr>
            </w:pPr>
          </w:p>
        </w:tc>
      </w:tr>
      <w:tr w:rsidR="006164CD" w:rsidRPr="00170D50" w:rsidTr="006164CD">
        <w:tc>
          <w:tcPr>
            <w:tcW w:w="4204" w:type="dxa"/>
          </w:tcPr>
          <w:p w:rsidR="006164CD" w:rsidRDefault="007C51D4" w:rsidP="003D446C">
            <w:pPr>
              <w:jc w:val="both"/>
              <w:rPr>
                <w:rFonts w:ascii="Times New Roman" w:hAnsi="Times New Roman"/>
                <w:bCs/>
                <w:sz w:val="24"/>
                <w:szCs w:val="24"/>
                <w:lang w:val="es-MX"/>
              </w:rPr>
            </w:pPr>
            <w:r>
              <w:rPr>
                <w:rFonts w:ascii="Times New Roman" w:hAnsi="Times New Roman"/>
                <w:bCs/>
                <w:sz w:val="24"/>
                <w:szCs w:val="24"/>
                <w:lang w:val="es-PR"/>
              </w:rPr>
              <w:t xml:space="preserve">Ej. </w:t>
            </w:r>
            <w:r w:rsidR="006164CD">
              <w:rPr>
                <w:rFonts w:ascii="Times New Roman" w:hAnsi="Times New Roman"/>
                <w:bCs/>
                <w:sz w:val="24"/>
                <w:szCs w:val="24"/>
                <w:lang w:val="es-MX"/>
              </w:rPr>
              <w:t xml:space="preserve">Dirigir a los huéspedes por la ruta de desalojo del área </w:t>
            </w:r>
            <w:r w:rsidR="006164CD" w:rsidRPr="007C51D4">
              <w:rPr>
                <w:rFonts w:ascii="Times New Roman" w:hAnsi="Times New Roman"/>
                <w:bCs/>
                <w:sz w:val="24"/>
                <w:szCs w:val="24"/>
                <w:highlight w:val="yellow"/>
                <w:lang w:val="es-MX"/>
              </w:rPr>
              <w:t>_</w:t>
            </w:r>
            <w:r w:rsidRPr="007C51D4">
              <w:rPr>
                <w:rFonts w:ascii="Times New Roman" w:hAnsi="Times New Roman"/>
                <w:bCs/>
                <w:sz w:val="24"/>
                <w:szCs w:val="24"/>
                <w:highlight w:val="yellow"/>
                <w:u w:val="single"/>
                <w:lang w:val="es-MX"/>
              </w:rPr>
              <w:t>del primer piso</w:t>
            </w:r>
            <w:r w:rsidR="006164CD">
              <w:rPr>
                <w:rFonts w:ascii="Times New Roman" w:hAnsi="Times New Roman"/>
                <w:bCs/>
                <w:sz w:val="24"/>
                <w:szCs w:val="24"/>
                <w:lang w:val="es-MX"/>
              </w:rPr>
              <w:t xml:space="preserve"> hacia </w:t>
            </w:r>
            <w:r>
              <w:rPr>
                <w:rFonts w:ascii="Times New Roman" w:hAnsi="Times New Roman"/>
                <w:bCs/>
                <w:sz w:val="24"/>
                <w:szCs w:val="24"/>
                <w:highlight w:val="yellow"/>
                <w:u w:val="single"/>
                <w:lang w:val="es-MX"/>
              </w:rPr>
              <w:t>l</w:t>
            </w:r>
            <w:r w:rsidRPr="007C51D4">
              <w:rPr>
                <w:rFonts w:ascii="Times New Roman" w:hAnsi="Times New Roman"/>
                <w:bCs/>
                <w:sz w:val="24"/>
                <w:szCs w:val="24"/>
                <w:highlight w:val="yellow"/>
                <w:u w:val="single"/>
                <w:lang w:val="es-MX"/>
              </w:rPr>
              <w:t>ugar de reunión en el estacionamiento</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Dirigir a los huéspedes por la ruta de desalojo del área _________________ hacia ______________________________</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Dirigir a los huéspedes por la ruta de desalojo del área _________________ hacia ______________________________</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Cargar la mochila de seguridad</w:t>
            </w:r>
            <w:r w:rsidR="007C51D4">
              <w:rPr>
                <w:rFonts w:ascii="Times New Roman" w:hAnsi="Times New Roman"/>
                <w:bCs/>
                <w:sz w:val="24"/>
                <w:szCs w:val="24"/>
                <w:lang w:val="es-MX"/>
              </w:rPr>
              <w:t xml:space="preserve"> con kit de primeros auxilios </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6164CD" w:rsidP="003D446C">
            <w:pPr>
              <w:jc w:val="both"/>
              <w:rPr>
                <w:rFonts w:ascii="Times New Roman" w:hAnsi="Times New Roman"/>
                <w:bCs/>
                <w:sz w:val="24"/>
                <w:szCs w:val="24"/>
                <w:lang w:val="es-MX"/>
              </w:rPr>
            </w:pPr>
            <w:r>
              <w:rPr>
                <w:rFonts w:ascii="Times New Roman" w:hAnsi="Times New Roman"/>
                <w:bCs/>
                <w:sz w:val="24"/>
                <w:szCs w:val="24"/>
                <w:lang w:val="es-MX"/>
              </w:rPr>
              <w:t>Pasar lista de asistencia</w:t>
            </w:r>
            <w:r w:rsidR="00ED02CD">
              <w:rPr>
                <w:rFonts w:ascii="Times New Roman" w:hAnsi="Times New Roman"/>
                <w:bCs/>
                <w:sz w:val="24"/>
                <w:szCs w:val="24"/>
                <w:lang w:val="es-MX"/>
              </w:rPr>
              <w:t xml:space="preserve"> o conteo de huéspedes</w:t>
            </w:r>
            <w:r w:rsidR="00387AAE">
              <w:rPr>
                <w:rFonts w:ascii="Times New Roman" w:hAnsi="Times New Roman"/>
                <w:bCs/>
                <w:sz w:val="24"/>
                <w:szCs w:val="24"/>
                <w:lang w:val="es-MX"/>
              </w:rPr>
              <w:t xml:space="preserve"> y empleados</w:t>
            </w:r>
            <w:r w:rsidR="00ED02CD">
              <w:rPr>
                <w:rFonts w:ascii="Times New Roman" w:hAnsi="Times New Roman"/>
                <w:bCs/>
                <w:sz w:val="24"/>
                <w:szCs w:val="24"/>
                <w:lang w:val="es-MX"/>
              </w:rPr>
              <w:t xml:space="preserve"> </w:t>
            </w:r>
          </w:p>
          <w:p w:rsidR="006164CD" w:rsidRDefault="006164CD" w:rsidP="003D446C">
            <w:pPr>
              <w:jc w:val="both"/>
              <w:rPr>
                <w:rFonts w:ascii="Times New Roman" w:hAnsi="Times New Roman"/>
                <w:bCs/>
                <w:sz w:val="24"/>
                <w:szCs w:val="24"/>
                <w:lang w:val="es-MX"/>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0E1B2F" w:rsidP="00C57046">
            <w:pPr>
              <w:jc w:val="both"/>
              <w:rPr>
                <w:rFonts w:ascii="Times New Roman" w:hAnsi="Times New Roman"/>
                <w:bCs/>
                <w:sz w:val="24"/>
                <w:szCs w:val="24"/>
                <w:lang w:val="es-PR"/>
              </w:rPr>
            </w:pPr>
            <w:r>
              <w:rPr>
                <w:rFonts w:ascii="Times New Roman" w:hAnsi="Times New Roman"/>
                <w:bCs/>
                <w:sz w:val="24"/>
                <w:szCs w:val="24"/>
                <w:lang w:val="es-PR"/>
              </w:rPr>
              <w:t>Desalojar huéspedes en área de piscina (s)</w:t>
            </w:r>
          </w:p>
          <w:p w:rsidR="000E1B2F" w:rsidRPr="00387AAE" w:rsidRDefault="000E1B2F" w:rsidP="00C57046">
            <w:pPr>
              <w:jc w:val="both"/>
              <w:rPr>
                <w:rFonts w:ascii="Times New Roman" w:hAnsi="Times New Roman"/>
                <w:bCs/>
                <w:sz w:val="24"/>
                <w:szCs w:val="24"/>
                <w:lang w:val="es-PR"/>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0E1B2F" w:rsidP="003D446C">
            <w:pPr>
              <w:jc w:val="both"/>
              <w:rPr>
                <w:rFonts w:ascii="Times New Roman" w:hAnsi="Times New Roman"/>
                <w:bCs/>
                <w:sz w:val="24"/>
                <w:szCs w:val="24"/>
                <w:lang w:val="es-PR"/>
              </w:rPr>
            </w:pPr>
            <w:r>
              <w:rPr>
                <w:rFonts w:ascii="Times New Roman" w:hAnsi="Times New Roman"/>
                <w:bCs/>
                <w:sz w:val="24"/>
                <w:szCs w:val="24"/>
                <w:lang w:val="es-PR"/>
              </w:rPr>
              <w:t>Desalojar huéspedes en área de la playa</w:t>
            </w:r>
          </w:p>
          <w:p w:rsidR="000E1B2F" w:rsidRPr="000E1B2F" w:rsidRDefault="000E1B2F" w:rsidP="003D446C">
            <w:pPr>
              <w:jc w:val="both"/>
              <w:rPr>
                <w:rFonts w:ascii="Times New Roman" w:hAnsi="Times New Roman"/>
                <w:bCs/>
                <w:sz w:val="24"/>
                <w:szCs w:val="24"/>
                <w:lang w:val="es-PR"/>
              </w:rPr>
            </w:pP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r w:rsidR="006164CD" w:rsidRPr="00170D50" w:rsidTr="006164CD">
        <w:tc>
          <w:tcPr>
            <w:tcW w:w="4204" w:type="dxa"/>
          </w:tcPr>
          <w:p w:rsidR="006164CD" w:rsidRDefault="00403756" w:rsidP="003D446C">
            <w:pPr>
              <w:jc w:val="both"/>
              <w:rPr>
                <w:rFonts w:ascii="Times New Roman" w:hAnsi="Times New Roman"/>
                <w:bCs/>
                <w:sz w:val="24"/>
                <w:szCs w:val="24"/>
                <w:lang w:val="es-MX"/>
              </w:rPr>
            </w:pPr>
            <w:r w:rsidRPr="00403756">
              <w:rPr>
                <w:rFonts w:ascii="Times New Roman" w:hAnsi="Times New Roman"/>
                <w:bCs/>
                <w:sz w:val="24"/>
                <w:szCs w:val="24"/>
                <w:highlight w:val="yellow"/>
                <w:lang w:val="es-MX"/>
              </w:rPr>
              <w:t>Llamar a los cuartos (tipo wake-up call</w:t>
            </w:r>
            <w:r w:rsidR="00EA4FA7">
              <w:rPr>
                <w:rFonts w:ascii="Times New Roman" w:hAnsi="Times New Roman"/>
                <w:bCs/>
                <w:sz w:val="24"/>
                <w:szCs w:val="24"/>
                <w:highlight w:val="yellow"/>
                <w:lang w:val="es-MX"/>
              </w:rPr>
              <w:t xml:space="preserve"> automático</w:t>
            </w:r>
            <w:r w:rsidRPr="00403756">
              <w:rPr>
                <w:rFonts w:ascii="Times New Roman" w:hAnsi="Times New Roman"/>
                <w:bCs/>
                <w:sz w:val="24"/>
                <w:szCs w:val="24"/>
                <w:highlight w:val="yellow"/>
                <w:lang w:val="es-MX"/>
              </w:rPr>
              <w:t>) es esto posible?</w:t>
            </w:r>
          </w:p>
        </w:tc>
        <w:tc>
          <w:tcPr>
            <w:tcW w:w="2913" w:type="dxa"/>
          </w:tcPr>
          <w:p w:rsidR="006164CD" w:rsidRDefault="006164CD" w:rsidP="003D446C">
            <w:pPr>
              <w:jc w:val="both"/>
              <w:rPr>
                <w:rFonts w:ascii="Times New Roman" w:hAnsi="Times New Roman"/>
                <w:bCs/>
                <w:sz w:val="24"/>
                <w:szCs w:val="24"/>
                <w:lang w:val="es-MX"/>
              </w:rPr>
            </w:pPr>
          </w:p>
        </w:tc>
        <w:tc>
          <w:tcPr>
            <w:tcW w:w="2233" w:type="dxa"/>
          </w:tcPr>
          <w:p w:rsidR="006164CD" w:rsidRDefault="006164CD" w:rsidP="003D446C">
            <w:pPr>
              <w:jc w:val="both"/>
              <w:rPr>
                <w:rFonts w:ascii="Times New Roman" w:hAnsi="Times New Roman"/>
                <w:bCs/>
                <w:sz w:val="24"/>
                <w:szCs w:val="24"/>
                <w:lang w:val="es-MX"/>
              </w:rPr>
            </w:pPr>
          </w:p>
        </w:tc>
      </w:tr>
    </w:tbl>
    <w:p w:rsidR="003D446C" w:rsidRPr="000D40BB" w:rsidRDefault="003D446C" w:rsidP="003D446C">
      <w:pPr>
        <w:jc w:val="both"/>
        <w:rPr>
          <w:rFonts w:ascii="Times New Roman" w:hAnsi="Times New Roman"/>
          <w:bCs/>
          <w:sz w:val="24"/>
          <w:szCs w:val="24"/>
          <w:lang w:val="es-MX"/>
        </w:rPr>
      </w:pPr>
    </w:p>
    <w:p w:rsidR="003D446C" w:rsidRPr="000D40BB" w:rsidRDefault="003D446C" w:rsidP="003D446C">
      <w:pPr>
        <w:jc w:val="both"/>
        <w:rPr>
          <w:rFonts w:ascii="Times New Roman" w:hAnsi="Times New Roman"/>
          <w:bCs/>
          <w:sz w:val="24"/>
          <w:szCs w:val="24"/>
          <w:lang w:val="es-MX"/>
        </w:rPr>
      </w:pPr>
    </w:p>
    <w:p w:rsidR="0012247C" w:rsidRDefault="0012247C" w:rsidP="003D446C">
      <w:pPr>
        <w:jc w:val="both"/>
        <w:rPr>
          <w:rFonts w:ascii="Times New Roman" w:eastAsia="MS Mincho" w:hAnsi="Times New Roman"/>
          <w:sz w:val="24"/>
          <w:szCs w:val="24"/>
          <w:lang w:val="es-MX"/>
        </w:rPr>
      </w:pPr>
    </w:p>
    <w:p w:rsidR="00403756" w:rsidRPr="000D40BB" w:rsidRDefault="00403756" w:rsidP="003D446C">
      <w:pPr>
        <w:jc w:val="both"/>
        <w:rPr>
          <w:rFonts w:ascii="Times New Roman" w:eastAsia="MS Mincho" w:hAnsi="Times New Roman"/>
          <w:b/>
          <w:sz w:val="24"/>
          <w:szCs w:val="24"/>
          <w:lang w:val="es-ES"/>
        </w:rPr>
        <w:sectPr w:rsidR="00403756" w:rsidRPr="000D40BB" w:rsidSect="002F21C4">
          <w:headerReference w:type="default" r:id="rId17"/>
          <w:footerReference w:type="even" r:id="rId18"/>
          <w:footerReference w:type="default" r:id="rId19"/>
          <w:footnotePr>
            <w:pos w:val="beneathText"/>
          </w:footnotePr>
          <w:pgSz w:w="12240" w:h="15840"/>
          <w:pgMar w:top="1440" w:right="1440" w:bottom="1440" w:left="1440" w:header="720" w:footer="720" w:gutter="0"/>
          <w:pgNumType w:start="0"/>
          <w:cols w:space="720"/>
          <w:titlePg/>
          <w:docGrid w:linePitch="360"/>
        </w:sectPr>
      </w:pPr>
      <w:r>
        <w:rPr>
          <w:rFonts w:ascii="Times New Roman" w:eastAsia="MS Mincho" w:hAnsi="Times New Roman"/>
          <w:sz w:val="24"/>
          <w:szCs w:val="24"/>
          <w:lang w:val="es-MX"/>
        </w:rPr>
        <w:br/>
      </w:r>
    </w:p>
    <w:p w:rsidR="00403756" w:rsidRPr="00E561DD" w:rsidRDefault="00403756" w:rsidP="00E561DD">
      <w:pPr>
        <w:pStyle w:val="Heading2"/>
        <w:numPr>
          <w:ilvl w:val="0"/>
          <w:numId w:val="47"/>
        </w:numPr>
        <w:rPr>
          <w:color w:val="000000" w:themeColor="text1"/>
          <w:lang w:val="es-MX"/>
        </w:rPr>
      </w:pPr>
      <w:bookmarkStart w:id="19" w:name="_Toc443917795"/>
      <w:r w:rsidRPr="00E561DD">
        <w:rPr>
          <w:color w:val="000000" w:themeColor="text1"/>
          <w:lang w:val="es-MX"/>
        </w:rPr>
        <w:lastRenderedPageBreak/>
        <w:t xml:space="preserve">Procedimiento de respuesta ante una ADVERTENCIA </w:t>
      </w:r>
      <w:r w:rsidR="009205D4">
        <w:rPr>
          <w:color w:val="000000" w:themeColor="text1"/>
          <w:lang w:val="es-MX"/>
        </w:rPr>
        <w:t xml:space="preserve"> y VIGILANCIA </w:t>
      </w:r>
      <w:r w:rsidRPr="00E561DD">
        <w:rPr>
          <w:color w:val="000000" w:themeColor="text1"/>
          <w:lang w:val="es-MX"/>
        </w:rPr>
        <w:t>de tsunami</w:t>
      </w:r>
      <w:bookmarkEnd w:id="19"/>
    </w:p>
    <w:p w:rsidR="003A5974" w:rsidRDefault="003A5974" w:rsidP="003A5974">
      <w:pPr>
        <w:pStyle w:val="ListParagraph"/>
        <w:spacing w:after="0" w:line="240" w:lineRule="auto"/>
        <w:jc w:val="both"/>
        <w:rPr>
          <w:rFonts w:ascii="Times New Roman" w:hAnsi="Times New Roman"/>
          <w:b/>
          <w:bCs/>
          <w:sz w:val="24"/>
          <w:szCs w:val="24"/>
          <w:lang w:val="es-MX"/>
        </w:rPr>
      </w:pPr>
    </w:p>
    <w:p w:rsidR="009205D4" w:rsidRPr="009205D4" w:rsidRDefault="003A5974" w:rsidP="003A5974">
      <w:pPr>
        <w:spacing w:after="0" w:line="240" w:lineRule="auto"/>
        <w:jc w:val="both"/>
        <w:rPr>
          <w:rFonts w:ascii="Times New Roman" w:hAnsi="Times New Roman"/>
          <w:bCs/>
          <w:sz w:val="24"/>
          <w:szCs w:val="24"/>
          <w:lang w:val="es-MX"/>
        </w:rPr>
      </w:pPr>
      <w:r w:rsidRPr="003A5974">
        <w:rPr>
          <w:rFonts w:ascii="Times New Roman" w:hAnsi="Times New Roman"/>
          <w:bCs/>
          <w:sz w:val="24"/>
          <w:szCs w:val="24"/>
          <w:lang w:val="es-MX"/>
        </w:rPr>
        <w:t xml:space="preserve">Si el mensaje emitido por el SNM es una ADVERTENCIA de tsunamis </w:t>
      </w:r>
      <w:r w:rsidR="009205D4">
        <w:rPr>
          <w:rFonts w:ascii="Times New Roman" w:hAnsi="Times New Roman"/>
          <w:bCs/>
          <w:sz w:val="24"/>
          <w:szCs w:val="24"/>
          <w:lang w:val="es-MX"/>
        </w:rPr>
        <w:t xml:space="preserve">el procedimiento a seguir </w:t>
      </w:r>
      <w:r w:rsidR="009205D4" w:rsidRPr="009205D4">
        <w:rPr>
          <w:rFonts w:ascii="Times New Roman" w:hAnsi="Times New Roman"/>
          <w:bCs/>
          <w:sz w:val="24"/>
          <w:szCs w:val="24"/>
          <w:lang w:val="es-MX"/>
        </w:rPr>
        <w:t>será:</w:t>
      </w:r>
    </w:p>
    <w:p w:rsidR="00CD5DAB" w:rsidRPr="00C22134" w:rsidRDefault="009205D4">
      <w:pPr>
        <w:rPr>
          <w:rFonts w:ascii="Times New Roman" w:hAnsi="Times New Roman"/>
          <w:bCs/>
          <w:sz w:val="24"/>
          <w:szCs w:val="24"/>
          <w:u w:val="single"/>
          <w:lang w:val="es-MX"/>
        </w:rPr>
      </w:pPr>
      <w:r w:rsidRPr="009205D4">
        <w:rPr>
          <w:rFonts w:ascii="Times New Roman" w:hAnsi="Times New Roman"/>
          <w:bCs/>
          <w:sz w:val="24"/>
          <w:szCs w:val="24"/>
          <w:lang w:val="es-MX"/>
        </w:rPr>
        <w:t>1.</w:t>
      </w:r>
      <w:r w:rsidR="00C22134" w:rsidRPr="00C22134">
        <w:rPr>
          <w:rFonts w:ascii="Times New Roman" w:hAnsi="Times New Roman"/>
          <w:bCs/>
          <w:sz w:val="24"/>
          <w:szCs w:val="24"/>
          <w:highlight w:val="yellow"/>
          <w:lang w:val="es-MX"/>
        </w:rPr>
        <w:t>_____</w:t>
      </w:r>
      <w:r w:rsidR="00C22134">
        <w:rPr>
          <w:rFonts w:ascii="Times New Roman" w:hAnsi="Times New Roman"/>
          <w:bCs/>
          <w:sz w:val="24"/>
          <w:szCs w:val="24"/>
          <w:lang w:val="es-MX"/>
        </w:rPr>
        <w:t xml:space="preserve"> empleado (s) desalojarán las personas que estén en la playa mediante el uso de </w:t>
      </w:r>
      <w:r w:rsidR="00C22134" w:rsidRPr="00C22134">
        <w:rPr>
          <w:rFonts w:ascii="Times New Roman" w:hAnsi="Times New Roman"/>
          <w:bCs/>
          <w:sz w:val="24"/>
          <w:szCs w:val="24"/>
          <w:highlight w:val="yellow"/>
          <w:u w:val="single"/>
          <w:lang w:val="es-MX"/>
        </w:rPr>
        <w:t>Ej. altoparlante.</w:t>
      </w:r>
    </w:p>
    <w:p w:rsidR="009205D4" w:rsidRPr="009205D4" w:rsidRDefault="009205D4">
      <w:pPr>
        <w:rPr>
          <w:rFonts w:ascii="Times New Roman" w:hAnsi="Times New Roman"/>
          <w:bCs/>
          <w:sz w:val="24"/>
          <w:szCs w:val="24"/>
          <w:lang w:val="es-MX"/>
        </w:rPr>
      </w:pPr>
      <w:r w:rsidRPr="009205D4">
        <w:rPr>
          <w:rFonts w:ascii="Times New Roman" w:hAnsi="Times New Roman"/>
          <w:bCs/>
          <w:sz w:val="24"/>
          <w:szCs w:val="24"/>
          <w:lang w:val="es-MX"/>
        </w:rPr>
        <w:t>2.</w:t>
      </w:r>
    </w:p>
    <w:p w:rsidR="009205D4" w:rsidRPr="009205D4" w:rsidRDefault="009205D4">
      <w:pPr>
        <w:rPr>
          <w:rFonts w:ascii="Times New Roman" w:hAnsi="Times New Roman"/>
          <w:bCs/>
          <w:sz w:val="24"/>
          <w:szCs w:val="24"/>
          <w:lang w:val="es-MX"/>
        </w:rPr>
      </w:pPr>
      <w:r w:rsidRPr="009205D4">
        <w:rPr>
          <w:rFonts w:ascii="Times New Roman" w:hAnsi="Times New Roman"/>
          <w:bCs/>
          <w:sz w:val="24"/>
          <w:szCs w:val="24"/>
          <w:lang w:val="es-MX"/>
        </w:rPr>
        <w:t>3.</w:t>
      </w:r>
    </w:p>
    <w:p w:rsidR="009205D4" w:rsidRPr="009205D4" w:rsidRDefault="009205D4">
      <w:pPr>
        <w:rPr>
          <w:rFonts w:ascii="Times New Roman" w:hAnsi="Times New Roman"/>
          <w:bCs/>
          <w:sz w:val="24"/>
          <w:szCs w:val="24"/>
          <w:lang w:val="es-MX"/>
        </w:rPr>
      </w:pPr>
      <w:r w:rsidRPr="009205D4">
        <w:rPr>
          <w:rFonts w:ascii="Times New Roman" w:hAnsi="Times New Roman"/>
          <w:bCs/>
          <w:sz w:val="24"/>
          <w:szCs w:val="24"/>
          <w:lang w:val="es-MX"/>
        </w:rPr>
        <w:t>4.</w:t>
      </w:r>
    </w:p>
    <w:p w:rsidR="00CD5DAB" w:rsidRDefault="00CD5DAB">
      <w:pPr>
        <w:rPr>
          <w:rFonts w:ascii="Times New Roman" w:hAnsi="Times New Roman"/>
          <w:b/>
          <w:bCs/>
          <w:sz w:val="24"/>
          <w:szCs w:val="24"/>
          <w:lang w:val="es-MX"/>
        </w:rPr>
      </w:pPr>
    </w:p>
    <w:p w:rsidR="00CD5DAB" w:rsidRDefault="00CD5DAB">
      <w:pPr>
        <w:rPr>
          <w:rFonts w:ascii="Times New Roman" w:hAnsi="Times New Roman"/>
          <w:b/>
          <w:bCs/>
          <w:sz w:val="24"/>
          <w:szCs w:val="24"/>
          <w:lang w:val="es-MX"/>
        </w:rPr>
      </w:pPr>
    </w:p>
    <w:p w:rsidR="00CD5DAB" w:rsidRDefault="00CD5DAB">
      <w:pPr>
        <w:rPr>
          <w:rFonts w:ascii="Times New Roman" w:hAnsi="Times New Roman"/>
          <w:b/>
          <w:bCs/>
          <w:sz w:val="24"/>
          <w:szCs w:val="24"/>
          <w:lang w:val="es-MX"/>
        </w:rPr>
      </w:pPr>
    </w:p>
    <w:p w:rsidR="00CD5DAB" w:rsidRDefault="00CD5DAB" w:rsidP="00CD5DAB">
      <w:pPr>
        <w:jc w:val="both"/>
        <w:rPr>
          <w:rFonts w:ascii="Times New Roman" w:eastAsia="MS Mincho" w:hAnsi="Times New Roman"/>
          <w:sz w:val="24"/>
          <w:szCs w:val="24"/>
          <w:lang w:val="es-MX"/>
        </w:rPr>
      </w:pPr>
      <w:r w:rsidRPr="000D40BB">
        <w:rPr>
          <w:rFonts w:ascii="Times New Roman" w:eastAsia="MS Mincho" w:hAnsi="Times New Roman"/>
          <w:sz w:val="24"/>
          <w:szCs w:val="24"/>
          <w:lang w:val="es-MX"/>
        </w:rPr>
        <w:t xml:space="preserve">Si el mensaje es una VIGILANCIA </w:t>
      </w:r>
      <w:r w:rsidR="009205D4">
        <w:rPr>
          <w:rFonts w:ascii="Times New Roman" w:eastAsia="MS Mincho" w:hAnsi="Times New Roman"/>
          <w:sz w:val="24"/>
          <w:szCs w:val="24"/>
          <w:lang w:val="es-MX"/>
        </w:rPr>
        <w:t xml:space="preserve"> el procedimiento a seguir será:</w:t>
      </w:r>
    </w:p>
    <w:p w:rsidR="009205D4" w:rsidRPr="009205D4" w:rsidRDefault="009205D4" w:rsidP="00CD5DAB">
      <w:pPr>
        <w:jc w:val="both"/>
        <w:rPr>
          <w:rFonts w:ascii="Times New Roman" w:eastAsia="MS Mincho" w:hAnsi="Times New Roman"/>
          <w:sz w:val="24"/>
          <w:szCs w:val="24"/>
          <w:lang w:val="es-MX"/>
        </w:rPr>
      </w:pPr>
      <w:r w:rsidRPr="009205D4">
        <w:rPr>
          <w:rFonts w:ascii="Times New Roman" w:eastAsia="MS Mincho" w:hAnsi="Times New Roman"/>
          <w:sz w:val="24"/>
          <w:szCs w:val="24"/>
          <w:lang w:val="es-MX"/>
        </w:rPr>
        <w:t>1.</w:t>
      </w:r>
    </w:p>
    <w:p w:rsidR="009205D4" w:rsidRPr="009205D4" w:rsidRDefault="009205D4" w:rsidP="00CD5DAB">
      <w:pPr>
        <w:jc w:val="both"/>
        <w:rPr>
          <w:rFonts w:ascii="Times New Roman" w:eastAsia="MS Mincho" w:hAnsi="Times New Roman"/>
          <w:sz w:val="24"/>
          <w:szCs w:val="24"/>
          <w:lang w:val="es-MX"/>
        </w:rPr>
      </w:pPr>
      <w:r w:rsidRPr="009205D4">
        <w:rPr>
          <w:rFonts w:ascii="Times New Roman" w:eastAsia="MS Mincho" w:hAnsi="Times New Roman"/>
          <w:sz w:val="24"/>
          <w:szCs w:val="24"/>
          <w:lang w:val="es-MX"/>
        </w:rPr>
        <w:t xml:space="preserve">2. </w:t>
      </w:r>
    </w:p>
    <w:p w:rsidR="009205D4" w:rsidRPr="009205D4" w:rsidRDefault="009205D4" w:rsidP="00CD5DAB">
      <w:pPr>
        <w:jc w:val="both"/>
        <w:rPr>
          <w:rFonts w:ascii="Times New Roman" w:eastAsia="MS Mincho" w:hAnsi="Times New Roman"/>
          <w:sz w:val="24"/>
          <w:szCs w:val="24"/>
          <w:lang w:val="es-MX"/>
        </w:rPr>
      </w:pPr>
      <w:r w:rsidRPr="009205D4">
        <w:rPr>
          <w:rFonts w:ascii="Times New Roman" w:eastAsia="MS Mincho" w:hAnsi="Times New Roman"/>
          <w:sz w:val="24"/>
          <w:szCs w:val="24"/>
          <w:lang w:val="es-MX"/>
        </w:rPr>
        <w:t xml:space="preserve">3. </w:t>
      </w:r>
    </w:p>
    <w:p w:rsidR="00403756" w:rsidRDefault="00403756">
      <w:pPr>
        <w:rPr>
          <w:rFonts w:ascii="Times New Roman" w:hAnsi="Times New Roman" w:cs="Calibri"/>
          <w:b/>
          <w:bCs/>
          <w:sz w:val="24"/>
          <w:szCs w:val="24"/>
          <w:lang w:val="es-MX" w:eastAsia="ar-SA"/>
        </w:rPr>
      </w:pPr>
      <w:r>
        <w:rPr>
          <w:rFonts w:ascii="Times New Roman" w:hAnsi="Times New Roman"/>
          <w:b/>
          <w:bCs/>
          <w:sz w:val="24"/>
          <w:szCs w:val="24"/>
          <w:lang w:val="es-MX"/>
        </w:rPr>
        <w:br w:type="page"/>
      </w:r>
    </w:p>
    <w:p w:rsidR="00403756" w:rsidRPr="00403756" w:rsidRDefault="00403756" w:rsidP="00403756">
      <w:pPr>
        <w:pStyle w:val="ListParagraph"/>
        <w:spacing w:after="0" w:line="240" w:lineRule="auto"/>
        <w:jc w:val="both"/>
        <w:rPr>
          <w:rFonts w:ascii="Times New Roman" w:hAnsi="Times New Roman"/>
          <w:b/>
          <w:bCs/>
          <w:sz w:val="24"/>
          <w:szCs w:val="24"/>
          <w:lang w:val="es-MX"/>
        </w:rPr>
      </w:pPr>
    </w:p>
    <w:p w:rsidR="001663F5" w:rsidRPr="00161A81" w:rsidRDefault="006164CD" w:rsidP="00BF6B90">
      <w:pPr>
        <w:spacing w:after="0" w:line="240" w:lineRule="auto"/>
        <w:jc w:val="both"/>
        <w:rPr>
          <w:rFonts w:ascii="Times New Roman" w:hAnsi="Times New Roman"/>
          <w:b/>
          <w:bCs/>
          <w:sz w:val="24"/>
          <w:szCs w:val="24"/>
          <w:lang w:val="es-MX"/>
        </w:rPr>
      </w:pPr>
      <w:r w:rsidRPr="00161A81">
        <w:rPr>
          <w:rFonts w:ascii="Times New Roman" w:hAnsi="Times New Roman"/>
          <w:b/>
          <w:bCs/>
          <w:sz w:val="24"/>
          <w:szCs w:val="24"/>
          <w:lang w:val="es-MX"/>
        </w:rPr>
        <w:t xml:space="preserve">Consideraciones que debe tener el </w:t>
      </w:r>
      <w:r w:rsidR="00AC35B9">
        <w:rPr>
          <w:rFonts w:ascii="Times New Roman" w:hAnsi="Times New Roman"/>
          <w:b/>
          <w:bCs/>
          <w:sz w:val="24"/>
          <w:szCs w:val="24"/>
          <w:lang w:val="es-MX"/>
        </w:rPr>
        <w:t xml:space="preserve">resort, </w:t>
      </w:r>
      <w:r w:rsidRPr="00161A81">
        <w:rPr>
          <w:rFonts w:ascii="Times New Roman" w:hAnsi="Times New Roman"/>
          <w:b/>
          <w:bCs/>
          <w:sz w:val="24"/>
          <w:szCs w:val="24"/>
          <w:lang w:val="es-MX"/>
        </w:rPr>
        <w:t xml:space="preserve">hotel </w:t>
      </w:r>
      <w:r w:rsidR="00AC35B9">
        <w:rPr>
          <w:rFonts w:ascii="Times New Roman" w:hAnsi="Times New Roman"/>
          <w:b/>
          <w:bCs/>
          <w:sz w:val="24"/>
          <w:szCs w:val="24"/>
          <w:lang w:val="es-MX"/>
        </w:rPr>
        <w:t xml:space="preserve">u hospedería </w:t>
      </w:r>
      <w:r w:rsidRPr="00161A81">
        <w:rPr>
          <w:rFonts w:ascii="Times New Roman" w:hAnsi="Times New Roman"/>
          <w:b/>
          <w:bCs/>
          <w:sz w:val="24"/>
          <w:szCs w:val="24"/>
          <w:lang w:val="es-MX"/>
        </w:rPr>
        <w:t>al prepararse para enfrentar una emergencia de tsunami:</w:t>
      </w:r>
    </w:p>
    <w:p w:rsidR="006164CD" w:rsidRDefault="006164CD" w:rsidP="00BF6B90">
      <w:pPr>
        <w:spacing w:after="0" w:line="240" w:lineRule="auto"/>
        <w:jc w:val="both"/>
        <w:rPr>
          <w:rFonts w:ascii="Times New Roman" w:hAnsi="Times New Roman"/>
          <w:bCs/>
          <w:sz w:val="24"/>
          <w:szCs w:val="24"/>
          <w:lang w:val="es-MX"/>
        </w:rPr>
      </w:pPr>
    </w:p>
    <w:p w:rsidR="006164CD" w:rsidRDefault="006164CD" w:rsidP="00435261">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Recuerde que los huéspedes no están familiarizados con el área por lo que debe dar la información pertinente de una forma simple al registrarse.</w:t>
      </w:r>
    </w:p>
    <w:p w:rsidR="006164CD" w:rsidRDefault="006164CD" w:rsidP="00435261">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El </w:t>
      </w:r>
      <w:r w:rsidR="00C91DCE">
        <w:rPr>
          <w:rFonts w:ascii="Times New Roman" w:hAnsi="Times New Roman"/>
          <w:bCs/>
          <w:sz w:val="24"/>
          <w:szCs w:val="24"/>
          <w:lang w:val="es-MX"/>
        </w:rPr>
        <w:t xml:space="preserve">resort, </w:t>
      </w:r>
      <w:r>
        <w:rPr>
          <w:rFonts w:ascii="Times New Roman" w:hAnsi="Times New Roman"/>
          <w:bCs/>
          <w:sz w:val="24"/>
          <w:szCs w:val="24"/>
          <w:lang w:val="es-MX"/>
        </w:rPr>
        <w:t>hotel</w:t>
      </w:r>
      <w:r w:rsidR="00C91DCE">
        <w:rPr>
          <w:rFonts w:ascii="Times New Roman" w:hAnsi="Times New Roman"/>
          <w:bCs/>
          <w:sz w:val="24"/>
          <w:szCs w:val="24"/>
          <w:lang w:val="es-MX"/>
        </w:rPr>
        <w:t xml:space="preserve"> u hospedería</w:t>
      </w:r>
      <w:r>
        <w:rPr>
          <w:rFonts w:ascii="Times New Roman" w:hAnsi="Times New Roman"/>
          <w:bCs/>
          <w:sz w:val="24"/>
          <w:szCs w:val="24"/>
          <w:lang w:val="es-MX"/>
        </w:rPr>
        <w:t xml:space="preserve"> debe asegurarse de adiestrar a sus empleados para que puedan responder a la emergencia de acuerdo al plan.</w:t>
      </w:r>
    </w:p>
    <w:p w:rsidR="006164CD" w:rsidRDefault="006164CD" w:rsidP="00435261">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Los empleados deben tener listo su plan de emergencia familiar para que puedan </w:t>
      </w:r>
      <w:r w:rsidR="00C4740E">
        <w:rPr>
          <w:rFonts w:ascii="Times New Roman" w:hAnsi="Times New Roman"/>
          <w:bCs/>
          <w:sz w:val="24"/>
          <w:szCs w:val="24"/>
          <w:lang w:val="es-MX"/>
        </w:rPr>
        <w:t>mantenerse trabajando, ya que su familia está preparada para enfrentar la emergencia sin ellos.</w:t>
      </w:r>
    </w:p>
    <w:p w:rsidR="00C6191B" w:rsidRDefault="00C6191B" w:rsidP="00435261">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Puede implementar un “buddy system”. El mismo consiste en asignar a cada empleado que vele por otro. </w:t>
      </w:r>
    </w:p>
    <w:p w:rsidR="00C4740E" w:rsidRDefault="00AC35B9"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Como las comunicaciones podría</w:t>
      </w:r>
      <w:r w:rsidR="00C4740E">
        <w:rPr>
          <w:rFonts w:ascii="Times New Roman" w:hAnsi="Times New Roman"/>
          <w:bCs/>
          <w:sz w:val="24"/>
          <w:szCs w:val="24"/>
          <w:lang w:val="es-MX"/>
        </w:rPr>
        <w:t>n fallar por días</w:t>
      </w:r>
      <w:r>
        <w:rPr>
          <w:rFonts w:ascii="Times New Roman" w:hAnsi="Times New Roman"/>
          <w:bCs/>
          <w:sz w:val="24"/>
          <w:szCs w:val="24"/>
          <w:lang w:val="es-MX"/>
        </w:rPr>
        <w:t>,</w:t>
      </w:r>
      <w:r w:rsidR="00C4740E">
        <w:rPr>
          <w:rFonts w:ascii="Times New Roman" w:hAnsi="Times New Roman"/>
          <w:bCs/>
          <w:sz w:val="24"/>
          <w:szCs w:val="24"/>
          <w:lang w:val="es-MX"/>
        </w:rPr>
        <w:t xml:space="preserve"> el </w:t>
      </w:r>
      <w:r>
        <w:rPr>
          <w:rFonts w:ascii="Times New Roman" w:hAnsi="Times New Roman"/>
          <w:bCs/>
          <w:sz w:val="24"/>
          <w:szCs w:val="24"/>
          <w:lang w:val="es-MX"/>
        </w:rPr>
        <w:t xml:space="preserve">resort, </w:t>
      </w:r>
      <w:r w:rsidR="00C4740E">
        <w:rPr>
          <w:rFonts w:ascii="Times New Roman" w:hAnsi="Times New Roman"/>
          <w:bCs/>
          <w:sz w:val="24"/>
          <w:szCs w:val="24"/>
          <w:lang w:val="es-MX"/>
        </w:rPr>
        <w:t>hotel</w:t>
      </w:r>
      <w:r>
        <w:rPr>
          <w:rFonts w:ascii="Times New Roman" w:hAnsi="Times New Roman"/>
          <w:bCs/>
          <w:sz w:val="24"/>
          <w:szCs w:val="24"/>
          <w:lang w:val="es-MX"/>
        </w:rPr>
        <w:t xml:space="preserve"> u hospedería</w:t>
      </w:r>
      <w:r w:rsidR="00C4740E">
        <w:rPr>
          <w:rFonts w:ascii="Times New Roman" w:hAnsi="Times New Roman"/>
          <w:bCs/>
          <w:sz w:val="24"/>
          <w:szCs w:val="24"/>
          <w:lang w:val="es-MX"/>
        </w:rPr>
        <w:t xml:space="preserve"> debe contar con varios métodos para </w:t>
      </w:r>
      <w:r w:rsidR="00ED02CD">
        <w:rPr>
          <w:rFonts w:ascii="Times New Roman" w:hAnsi="Times New Roman"/>
          <w:bCs/>
          <w:sz w:val="24"/>
          <w:szCs w:val="24"/>
          <w:lang w:val="es-MX"/>
        </w:rPr>
        <w:t xml:space="preserve">recibir las alertas, </w:t>
      </w:r>
      <w:r w:rsidR="00C4740E">
        <w:rPr>
          <w:rFonts w:ascii="Times New Roman" w:hAnsi="Times New Roman"/>
          <w:bCs/>
          <w:sz w:val="24"/>
          <w:szCs w:val="24"/>
          <w:lang w:val="es-MX"/>
        </w:rPr>
        <w:t>mantenerse informados y para comunicarse. Considere tener un</w:t>
      </w:r>
      <w:r w:rsidR="00D57A1D">
        <w:rPr>
          <w:rFonts w:ascii="Times New Roman" w:hAnsi="Times New Roman"/>
          <w:bCs/>
          <w:sz w:val="24"/>
          <w:szCs w:val="24"/>
          <w:lang w:val="es-MX"/>
        </w:rPr>
        <w:t xml:space="preserve"> televisor portátil,</w:t>
      </w:r>
      <w:r w:rsidR="00C4740E">
        <w:rPr>
          <w:rFonts w:ascii="Times New Roman" w:hAnsi="Times New Roman"/>
          <w:bCs/>
          <w:sz w:val="24"/>
          <w:szCs w:val="24"/>
          <w:lang w:val="es-MX"/>
        </w:rPr>
        <w:t xml:space="preserve"> teléfono satelital</w:t>
      </w:r>
      <w:r w:rsidR="00CD5DAB">
        <w:rPr>
          <w:rFonts w:ascii="Times New Roman" w:hAnsi="Times New Roman"/>
          <w:bCs/>
          <w:sz w:val="24"/>
          <w:szCs w:val="24"/>
          <w:lang w:val="es-MX"/>
        </w:rPr>
        <w:t xml:space="preserve"> o</w:t>
      </w:r>
      <w:r w:rsidR="00ED02CD">
        <w:rPr>
          <w:rFonts w:ascii="Times New Roman" w:hAnsi="Times New Roman"/>
          <w:bCs/>
          <w:sz w:val="24"/>
          <w:szCs w:val="24"/>
          <w:lang w:val="es-MX"/>
        </w:rPr>
        <w:t xml:space="preserve"> </w:t>
      </w:r>
      <w:r>
        <w:rPr>
          <w:rFonts w:ascii="Times New Roman" w:hAnsi="Times New Roman"/>
          <w:bCs/>
          <w:sz w:val="24"/>
          <w:szCs w:val="24"/>
          <w:lang w:val="es-MX"/>
        </w:rPr>
        <w:t xml:space="preserve">de </w:t>
      </w:r>
      <w:r w:rsidR="00ED02CD">
        <w:rPr>
          <w:rFonts w:ascii="Times New Roman" w:hAnsi="Times New Roman"/>
          <w:bCs/>
          <w:sz w:val="24"/>
          <w:szCs w:val="24"/>
          <w:lang w:val="es-MX"/>
        </w:rPr>
        <w:t>radio frecuencia</w:t>
      </w:r>
      <w:r w:rsidR="00C4740E">
        <w:rPr>
          <w:rFonts w:ascii="Times New Roman" w:hAnsi="Times New Roman"/>
          <w:bCs/>
          <w:sz w:val="24"/>
          <w:szCs w:val="24"/>
          <w:lang w:val="es-MX"/>
        </w:rPr>
        <w:t>.</w:t>
      </w:r>
    </w:p>
    <w:p w:rsidR="00C4740E" w:rsidRDefault="00C91DCE"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Se</w:t>
      </w:r>
      <w:r w:rsidR="00C4740E">
        <w:rPr>
          <w:rFonts w:ascii="Times New Roman" w:hAnsi="Times New Roman"/>
          <w:bCs/>
          <w:sz w:val="24"/>
          <w:szCs w:val="24"/>
          <w:lang w:val="es-MX"/>
        </w:rPr>
        <w:t xml:space="preserve"> </w:t>
      </w:r>
      <w:r w:rsidR="00161A81">
        <w:rPr>
          <w:rFonts w:ascii="Times New Roman" w:hAnsi="Times New Roman"/>
          <w:bCs/>
          <w:sz w:val="24"/>
          <w:szCs w:val="24"/>
          <w:lang w:val="es-MX"/>
        </w:rPr>
        <w:t xml:space="preserve">debe tratar </w:t>
      </w:r>
      <w:r w:rsidR="00C4740E">
        <w:rPr>
          <w:rFonts w:ascii="Times New Roman" w:hAnsi="Times New Roman"/>
          <w:bCs/>
          <w:sz w:val="24"/>
          <w:szCs w:val="24"/>
          <w:lang w:val="es-MX"/>
        </w:rPr>
        <w:t>de tener suministros de emergencia (agua, comida, medicamentos) para sus huéspedes</w:t>
      </w:r>
      <w:r w:rsidR="00B22583">
        <w:rPr>
          <w:rFonts w:ascii="Times New Roman" w:hAnsi="Times New Roman"/>
          <w:bCs/>
          <w:sz w:val="24"/>
          <w:szCs w:val="24"/>
          <w:lang w:val="es-MX"/>
        </w:rPr>
        <w:t xml:space="preserve"> y empleados</w:t>
      </w:r>
      <w:r w:rsidR="00C4740E">
        <w:rPr>
          <w:rFonts w:ascii="Times New Roman" w:hAnsi="Times New Roman"/>
          <w:bCs/>
          <w:sz w:val="24"/>
          <w:szCs w:val="24"/>
          <w:lang w:val="es-MX"/>
        </w:rPr>
        <w:t>, puesto que las ayudas pueden tardar días.</w:t>
      </w:r>
      <w:r w:rsidR="00161A81">
        <w:rPr>
          <w:rFonts w:ascii="Times New Roman" w:hAnsi="Times New Roman"/>
          <w:bCs/>
          <w:sz w:val="24"/>
          <w:szCs w:val="24"/>
          <w:lang w:val="es-MX"/>
        </w:rPr>
        <w:t xml:space="preserve"> Estos deben </w:t>
      </w:r>
      <w:r w:rsidR="00D57A1D">
        <w:rPr>
          <w:rFonts w:ascii="Times New Roman" w:hAnsi="Times New Roman"/>
          <w:bCs/>
          <w:sz w:val="24"/>
          <w:szCs w:val="24"/>
          <w:lang w:val="es-MX"/>
        </w:rPr>
        <w:t xml:space="preserve">estar en el piso más alto del </w:t>
      </w:r>
      <w:r w:rsidR="00AC35B9">
        <w:rPr>
          <w:rFonts w:ascii="Times New Roman" w:hAnsi="Times New Roman"/>
          <w:bCs/>
          <w:sz w:val="24"/>
          <w:szCs w:val="24"/>
          <w:lang w:val="es-MX"/>
        </w:rPr>
        <w:t xml:space="preserve">resort, </w:t>
      </w:r>
      <w:r w:rsidR="00D57A1D">
        <w:rPr>
          <w:rFonts w:ascii="Times New Roman" w:hAnsi="Times New Roman"/>
          <w:bCs/>
          <w:sz w:val="24"/>
          <w:szCs w:val="24"/>
          <w:lang w:val="es-MX"/>
        </w:rPr>
        <w:t xml:space="preserve">hotel </w:t>
      </w:r>
      <w:r w:rsidR="00AC35B9">
        <w:rPr>
          <w:rFonts w:ascii="Times New Roman" w:hAnsi="Times New Roman"/>
          <w:bCs/>
          <w:sz w:val="24"/>
          <w:szCs w:val="24"/>
          <w:lang w:val="es-MX"/>
        </w:rPr>
        <w:t xml:space="preserve">u hospedería </w:t>
      </w:r>
      <w:r w:rsidR="00D57A1D">
        <w:rPr>
          <w:rFonts w:ascii="Times New Roman" w:hAnsi="Times New Roman"/>
          <w:bCs/>
          <w:sz w:val="24"/>
          <w:szCs w:val="24"/>
          <w:lang w:val="es-MX"/>
        </w:rPr>
        <w:t>preferiblemente.</w:t>
      </w:r>
    </w:p>
    <w:p w:rsidR="0050252E" w:rsidRDefault="0050252E"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Considere los posibles escenarios y la viabilidad del almacenamiento de suministros. </w:t>
      </w:r>
    </w:p>
    <w:p w:rsidR="003D71F5" w:rsidRDefault="003D71F5"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En los procedimientos de desalojo </w:t>
      </w:r>
      <w:r w:rsidR="00504904">
        <w:rPr>
          <w:rFonts w:ascii="Times New Roman" w:hAnsi="Times New Roman"/>
          <w:bCs/>
          <w:sz w:val="24"/>
          <w:szCs w:val="24"/>
          <w:lang w:val="es-MX"/>
        </w:rPr>
        <w:t>tome en consideración</w:t>
      </w:r>
      <w:r>
        <w:rPr>
          <w:rFonts w:ascii="Times New Roman" w:hAnsi="Times New Roman"/>
          <w:bCs/>
          <w:sz w:val="24"/>
          <w:szCs w:val="24"/>
          <w:lang w:val="es-MX"/>
        </w:rPr>
        <w:t xml:space="preserve"> el desalojo de habitaciones, playa y áreas públicas en </w:t>
      </w:r>
      <w:r w:rsidR="00C91DCE">
        <w:rPr>
          <w:rFonts w:ascii="Times New Roman" w:hAnsi="Times New Roman"/>
          <w:bCs/>
          <w:sz w:val="24"/>
          <w:szCs w:val="24"/>
          <w:lang w:val="es-MX"/>
        </w:rPr>
        <w:t>las facilidades</w:t>
      </w:r>
      <w:r w:rsidR="00E561DD">
        <w:rPr>
          <w:rFonts w:ascii="Times New Roman" w:hAnsi="Times New Roman"/>
          <w:bCs/>
          <w:sz w:val="24"/>
          <w:szCs w:val="24"/>
          <w:lang w:val="es-MX"/>
        </w:rPr>
        <w:t xml:space="preserve"> y una señalización adecuada</w:t>
      </w:r>
      <w:r>
        <w:rPr>
          <w:rFonts w:ascii="Times New Roman" w:hAnsi="Times New Roman"/>
          <w:bCs/>
          <w:sz w:val="24"/>
          <w:szCs w:val="24"/>
          <w:lang w:val="es-MX"/>
        </w:rPr>
        <w:t>.</w:t>
      </w:r>
    </w:p>
    <w:p w:rsidR="00504904" w:rsidRDefault="00504904"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 xml:space="preserve">Si tienen un </w:t>
      </w:r>
      <w:r w:rsidR="00B22583">
        <w:rPr>
          <w:rFonts w:ascii="Times New Roman" w:hAnsi="Times New Roman"/>
          <w:bCs/>
          <w:sz w:val="24"/>
          <w:szCs w:val="24"/>
          <w:lang w:val="es-MX"/>
        </w:rPr>
        <w:t xml:space="preserve">estacionamiento </w:t>
      </w:r>
      <w:r>
        <w:rPr>
          <w:rFonts w:ascii="Times New Roman" w:hAnsi="Times New Roman"/>
          <w:bCs/>
          <w:sz w:val="24"/>
          <w:szCs w:val="24"/>
          <w:lang w:val="es-MX"/>
        </w:rPr>
        <w:t>multipiso</w:t>
      </w:r>
      <w:r w:rsidR="00B22583">
        <w:rPr>
          <w:rFonts w:ascii="Times New Roman" w:hAnsi="Times New Roman"/>
          <w:bCs/>
          <w:sz w:val="24"/>
          <w:szCs w:val="24"/>
          <w:lang w:val="es-MX"/>
        </w:rPr>
        <w:t>s</w:t>
      </w:r>
      <w:r>
        <w:rPr>
          <w:rFonts w:ascii="Times New Roman" w:hAnsi="Times New Roman"/>
          <w:bCs/>
          <w:sz w:val="24"/>
          <w:szCs w:val="24"/>
          <w:lang w:val="es-MX"/>
        </w:rPr>
        <w:t xml:space="preserve"> o alguna otra estructura fuerte, </w:t>
      </w:r>
      <w:r w:rsidR="00B22583">
        <w:rPr>
          <w:rFonts w:ascii="Times New Roman" w:hAnsi="Times New Roman"/>
          <w:bCs/>
          <w:sz w:val="24"/>
          <w:szCs w:val="24"/>
          <w:lang w:val="es-MX"/>
        </w:rPr>
        <w:t>podrían considerar utilizarla para desalojo vertical (de no poder realizar el desalojo del área).</w:t>
      </w:r>
    </w:p>
    <w:p w:rsidR="00435261" w:rsidRDefault="00B22583" w:rsidP="00087B28">
      <w:pPr>
        <w:pStyle w:val="ListParagraph"/>
        <w:numPr>
          <w:ilvl w:val="0"/>
          <w:numId w:val="48"/>
        </w:numPr>
        <w:spacing w:after="0"/>
        <w:jc w:val="both"/>
        <w:rPr>
          <w:rFonts w:ascii="Times New Roman" w:hAnsi="Times New Roman"/>
          <w:bCs/>
          <w:sz w:val="24"/>
          <w:szCs w:val="24"/>
          <w:lang w:val="es-MX"/>
        </w:rPr>
      </w:pPr>
      <w:r w:rsidRPr="00B22583">
        <w:rPr>
          <w:rFonts w:ascii="Times New Roman" w:hAnsi="Times New Roman"/>
          <w:bCs/>
          <w:sz w:val="24"/>
          <w:szCs w:val="24"/>
          <w:lang w:val="es-MX"/>
        </w:rPr>
        <w:t xml:space="preserve">El plan debe ser coordinado y discutido con la Oficina Municipal de Manejo de Emergencias (OMME). </w:t>
      </w:r>
    </w:p>
    <w:p w:rsidR="00435261" w:rsidRDefault="00435261" w:rsidP="00087B28">
      <w:pPr>
        <w:pStyle w:val="ListParagraph"/>
        <w:numPr>
          <w:ilvl w:val="0"/>
          <w:numId w:val="48"/>
        </w:numPr>
        <w:spacing w:after="0"/>
        <w:jc w:val="both"/>
        <w:rPr>
          <w:rFonts w:ascii="Times New Roman" w:hAnsi="Times New Roman"/>
          <w:bCs/>
          <w:sz w:val="24"/>
          <w:szCs w:val="24"/>
          <w:lang w:val="es-MX"/>
        </w:rPr>
      </w:pPr>
      <w:r w:rsidRPr="00435261">
        <w:rPr>
          <w:rFonts w:ascii="Times New Roman" w:hAnsi="Times New Roman"/>
          <w:bCs/>
          <w:sz w:val="24"/>
          <w:szCs w:val="24"/>
          <w:lang w:val="es-MX"/>
        </w:rPr>
        <w:t>El plan debe incluir c</w:t>
      </w:r>
      <w:r w:rsidR="00AC35B9">
        <w:rPr>
          <w:rFonts w:ascii="Times New Roman" w:hAnsi="Times New Roman"/>
          <w:bCs/>
          <w:sz w:val="24"/>
          <w:szCs w:val="24"/>
          <w:lang w:val="es-MX"/>
        </w:rPr>
        <w:t>ó</w:t>
      </w:r>
      <w:r w:rsidRPr="00435261">
        <w:rPr>
          <w:rFonts w:ascii="Times New Roman" w:hAnsi="Times New Roman"/>
          <w:bCs/>
          <w:sz w:val="24"/>
          <w:szCs w:val="24"/>
          <w:lang w:val="es-MX"/>
        </w:rPr>
        <w:t xml:space="preserve">mo restaurarán los servicios esenciales (comunicación, agua, electricidad y sanitario) durante la emergencia y luego de esta. </w:t>
      </w:r>
    </w:p>
    <w:p w:rsidR="00E561DD" w:rsidRPr="00435261" w:rsidRDefault="00E561DD" w:rsidP="00087B28">
      <w:pPr>
        <w:pStyle w:val="ListParagraph"/>
        <w:numPr>
          <w:ilvl w:val="0"/>
          <w:numId w:val="48"/>
        </w:numPr>
        <w:spacing w:after="0"/>
        <w:jc w:val="both"/>
        <w:rPr>
          <w:rFonts w:ascii="Times New Roman" w:hAnsi="Times New Roman"/>
          <w:bCs/>
          <w:sz w:val="24"/>
          <w:szCs w:val="24"/>
          <w:lang w:val="es-MX"/>
        </w:rPr>
      </w:pPr>
      <w:r>
        <w:rPr>
          <w:rFonts w:ascii="Times New Roman" w:hAnsi="Times New Roman"/>
          <w:bCs/>
          <w:sz w:val="24"/>
          <w:szCs w:val="24"/>
          <w:lang w:val="es-MX"/>
        </w:rPr>
        <w:t>Deben informar al SNM sobre el evento.</w:t>
      </w:r>
    </w:p>
    <w:p w:rsidR="00B22583" w:rsidRPr="00ED02CD" w:rsidRDefault="00B22583" w:rsidP="00ED02CD">
      <w:pPr>
        <w:spacing w:after="0" w:line="240" w:lineRule="auto"/>
        <w:ind w:left="360"/>
        <w:jc w:val="both"/>
        <w:rPr>
          <w:rFonts w:ascii="Times New Roman" w:hAnsi="Times New Roman"/>
          <w:bCs/>
          <w:sz w:val="24"/>
          <w:szCs w:val="24"/>
          <w:lang w:val="es-MX"/>
        </w:rPr>
      </w:pPr>
    </w:p>
    <w:sectPr w:rsidR="00B22583" w:rsidRPr="00ED02CD" w:rsidSect="002F21C4">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195" w:rsidRDefault="009A0195">
      <w:pPr>
        <w:spacing w:after="0" w:line="240" w:lineRule="auto"/>
      </w:pPr>
      <w:r>
        <w:separator/>
      </w:r>
    </w:p>
  </w:endnote>
  <w:endnote w:type="continuationSeparator" w:id="0">
    <w:p w:rsidR="009A0195" w:rsidRDefault="009A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1DD" w:rsidRDefault="00E561DD" w:rsidP="002F21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1DD" w:rsidRDefault="00E561DD" w:rsidP="002F21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1DD" w:rsidRDefault="00E561DD" w:rsidP="002F21C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195" w:rsidRDefault="009A0195">
      <w:pPr>
        <w:spacing w:after="0" w:line="240" w:lineRule="auto"/>
      </w:pPr>
      <w:r>
        <w:separator/>
      </w:r>
    </w:p>
  </w:footnote>
  <w:footnote w:type="continuationSeparator" w:id="0">
    <w:p w:rsidR="009A0195" w:rsidRDefault="009A0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398242"/>
      <w:docPartObj>
        <w:docPartGallery w:val="Page Numbers (Top of Page)"/>
        <w:docPartUnique/>
      </w:docPartObj>
    </w:sdtPr>
    <w:sdtEndPr>
      <w:rPr>
        <w:noProof/>
      </w:rPr>
    </w:sdtEndPr>
    <w:sdtContent>
      <w:p w:rsidR="00E561DD" w:rsidRDefault="00E561DD">
        <w:pPr>
          <w:pStyle w:val="Header"/>
          <w:jc w:val="right"/>
        </w:pPr>
        <w:r>
          <w:fldChar w:fldCharType="begin"/>
        </w:r>
        <w:r>
          <w:instrText xml:space="preserve"> PAGE   \* MERGEFORMAT </w:instrText>
        </w:r>
        <w:r>
          <w:fldChar w:fldCharType="separate"/>
        </w:r>
        <w:r w:rsidR="00170D50">
          <w:rPr>
            <w:noProof/>
          </w:rPr>
          <w:t>18</w:t>
        </w:r>
        <w:r>
          <w:rPr>
            <w:noProof/>
          </w:rPr>
          <w:fldChar w:fldCharType="end"/>
        </w:r>
      </w:p>
    </w:sdtContent>
  </w:sdt>
  <w:p w:rsidR="00E561DD" w:rsidRDefault="00E56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lvl>
  </w:abstractNum>
  <w:abstractNum w:abstractNumId="1" w15:restartNumberingAfterBreak="0">
    <w:nsid w:val="00000008"/>
    <w:multiLevelType w:val="multilevel"/>
    <w:tmpl w:val="276CA696"/>
    <w:name w:val="WW8Num7"/>
    <w:lvl w:ilvl="0">
      <w:start w:val="1"/>
      <w:numFmt w:val="decimal"/>
      <w:lvlText w:val="%1."/>
      <w:lvlJc w:val="left"/>
      <w:pPr>
        <w:tabs>
          <w:tab w:val="num" w:pos="720"/>
        </w:tabs>
        <w:ind w:left="720" w:hanging="360"/>
      </w:pPr>
      <w:rPr>
        <w:rFonts w:ascii="Times New Roman" w:eastAsia="Calibri" w:hAnsi="Times New Roman" w:cs="Times New Roman"/>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Calibri" w:hAnsi="Times New Roman" w:cs="Times New Roman"/>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multilevel"/>
    <w:tmpl w:val="0000000A"/>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560D95"/>
    <w:multiLevelType w:val="hybridMultilevel"/>
    <w:tmpl w:val="FCA2590A"/>
    <w:lvl w:ilvl="0" w:tplc="6624D9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AE269B"/>
    <w:multiLevelType w:val="hybridMultilevel"/>
    <w:tmpl w:val="66B6D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8063C"/>
    <w:multiLevelType w:val="multilevel"/>
    <w:tmpl w:val="C532C1E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Calibri" w:hAnsi="Times New Roman" w:cs="Times New Roman"/>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DBB644B"/>
    <w:multiLevelType w:val="hybridMultilevel"/>
    <w:tmpl w:val="E030209A"/>
    <w:lvl w:ilvl="0" w:tplc="05A292AE">
      <w:start w:val="1"/>
      <w:numFmt w:val="bullet"/>
      <w:lvlText w:val="•"/>
      <w:lvlJc w:val="left"/>
      <w:pPr>
        <w:tabs>
          <w:tab w:val="num" w:pos="720"/>
        </w:tabs>
        <w:ind w:left="720" w:hanging="360"/>
      </w:pPr>
      <w:rPr>
        <w:rFonts w:ascii="Times New Roman" w:hAnsi="Times New Roman" w:hint="default"/>
      </w:rPr>
    </w:lvl>
    <w:lvl w:ilvl="1" w:tplc="B922D91A" w:tentative="1">
      <w:start w:val="1"/>
      <w:numFmt w:val="bullet"/>
      <w:lvlText w:val="•"/>
      <w:lvlJc w:val="left"/>
      <w:pPr>
        <w:tabs>
          <w:tab w:val="num" w:pos="1440"/>
        </w:tabs>
        <w:ind w:left="1440" w:hanging="360"/>
      </w:pPr>
      <w:rPr>
        <w:rFonts w:ascii="Times New Roman" w:hAnsi="Times New Roman" w:hint="default"/>
      </w:rPr>
    </w:lvl>
    <w:lvl w:ilvl="2" w:tplc="5A56101C" w:tentative="1">
      <w:start w:val="1"/>
      <w:numFmt w:val="bullet"/>
      <w:lvlText w:val="•"/>
      <w:lvlJc w:val="left"/>
      <w:pPr>
        <w:tabs>
          <w:tab w:val="num" w:pos="2160"/>
        </w:tabs>
        <w:ind w:left="2160" w:hanging="360"/>
      </w:pPr>
      <w:rPr>
        <w:rFonts w:ascii="Times New Roman" w:hAnsi="Times New Roman" w:hint="default"/>
      </w:rPr>
    </w:lvl>
    <w:lvl w:ilvl="3" w:tplc="70EA2748" w:tentative="1">
      <w:start w:val="1"/>
      <w:numFmt w:val="bullet"/>
      <w:lvlText w:val="•"/>
      <w:lvlJc w:val="left"/>
      <w:pPr>
        <w:tabs>
          <w:tab w:val="num" w:pos="2880"/>
        </w:tabs>
        <w:ind w:left="2880" w:hanging="360"/>
      </w:pPr>
      <w:rPr>
        <w:rFonts w:ascii="Times New Roman" w:hAnsi="Times New Roman" w:hint="default"/>
      </w:rPr>
    </w:lvl>
    <w:lvl w:ilvl="4" w:tplc="39B09BAC" w:tentative="1">
      <w:start w:val="1"/>
      <w:numFmt w:val="bullet"/>
      <w:lvlText w:val="•"/>
      <w:lvlJc w:val="left"/>
      <w:pPr>
        <w:tabs>
          <w:tab w:val="num" w:pos="3600"/>
        </w:tabs>
        <w:ind w:left="3600" w:hanging="360"/>
      </w:pPr>
      <w:rPr>
        <w:rFonts w:ascii="Times New Roman" w:hAnsi="Times New Roman" w:hint="default"/>
      </w:rPr>
    </w:lvl>
    <w:lvl w:ilvl="5" w:tplc="85EE957E" w:tentative="1">
      <w:start w:val="1"/>
      <w:numFmt w:val="bullet"/>
      <w:lvlText w:val="•"/>
      <w:lvlJc w:val="left"/>
      <w:pPr>
        <w:tabs>
          <w:tab w:val="num" w:pos="4320"/>
        </w:tabs>
        <w:ind w:left="4320" w:hanging="360"/>
      </w:pPr>
      <w:rPr>
        <w:rFonts w:ascii="Times New Roman" w:hAnsi="Times New Roman" w:hint="default"/>
      </w:rPr>
    </w:lvl>
    <w:lvl w:ilvl="6" w:tplc="994A2DC4" w:tentative="1">
      <w:start w:val="1"/>
      <w:numFmt w:val="bullet"/>
      <w:lvlText w:val="•"/>
      <w:lvlJc w:val="left"/>
      <w:pPr>
        <w:tabs>
          <w:tab w:val="num" w:pos="5040"/>
        </w:tabs>
        <w:ind w:left="5040" w:hanging="360"/>
      </w:pPr>
      <w:rPr>
        <w:rFonts w:ascii="Times New Roman" w:hAnsi="Times New Roman" w:hint="default"/>
      </w:rPr>
    </w:lvl>
    <w:lvl w:ilvl="7" w:tplc="29C0107E" w:tentative="1">
      <w:start w:val="1"/>
      <w:numFmt w:val="bullet"/>
      <w:lvlText w:val="•"/>
      <w:lvlJc w:val="left"/>
      <w:pPr>
        <w:tabs>
          <w:tab w:val="num" w:pos="5760"/>
        </w:tabs>
        <w:ind w:left="5760" w:hanging="360"/>
      </w:pPr>
      <w:rPr>
        <w:rFonts w:ascii="Times New Roman" w:hAnsi="Times New Roman" w:hint="default"/>
      </w:rPr>
    </w:lvl>
    <w:lvl w:ilvl="8" w:tplc="136ED3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EE04C0E"/>
    <w:multiLevelType w:val="hybridMultilevel"/>
    <w:tmpl w:val="F08A98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673DE9"/>
    <w:multiLevelType w:val="hybridMultilevel"/>
    <w:tmpl w:val="8F7AB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31535"/>
    <w:multiLevelType w:val="hybridMultilevel"/>
    <w:tmpl w:val="9A427C48"/>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3795D"/>
    <w:multiLevelType w:val="hybridMultilevel"/>
    <w:tmpl w:val="5EE60290"/>
    <w:lvl w:ilvl="0" w:tplc="4D121C50">
      <w:start w:val="1"/>
      <w:numFmt w:val="bullet"/>
      <w:lvlText w:val="□"/>
      <w:lvlJc w:val="left"/>
      <w:pPr>
        <w:ind w:left="1440" w:hanging="360"/>
      </w:pPr>
      <w:rPr>
        <w:rFonts w:ascii="Arial" w:hAnsi="Arial"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C92366"/>
    <w:multiLevelType w:val="hybridMultilevel"/>
    <w:tmpl w:val="3348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C1213"/>
    <w:multiLevelType w:val="hybridMultilevel"/>
    <w:tmpl w:val="4E00ACC0"/>
    <w:lvl w:ilvl="0" w:tplc="4D121C50">
      <w:start w:val="1"/>
      <w:numFmt w:val="bullet"/>
      <w:lvlText w:val="□"/>
      <w:lvlJc w:val="left"/>
      <w:pPr>
        <w:ind w:left="2160" w:hanging="360"/>
      </w:pPr>
      <w:rPr>
        <w:rFonts w:ascii="Arial" w:hAnsi="Arial" w:hint="default"/>
        <w:sz w:val="4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491A69"/>
    <w:multiLevelType w:val="hybridMultilevel"/>
    <w:tmpl w:val="CD3AA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C5228"/>
    <w:multiLevelType w:val="multilevel"/>
    <w:tmpl w:val="312489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7D140AA"/>
    <w:multiLevelType w:val="hybridMultilevel"/>
    <w:tmpl w:val="D4C8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A4846"/>
    <w:multiLevelType w:val="hybridMultilevel"/>
    <w:tmpl w:val="E5161FB4"/>
    <w:lvl w:ilvl="0" w:tplc="B0E83ABE">
      <w:start w:val="1"/>
      <w:numFmt w:val="bullet"/>
      <w:lvlText w:val="•"/>
      <w:lvlJc w:val="left"/>
      <w:pPr>
        <w:tabs>
          <w:tab w:val="num" w:pos="720"/>
        </w:tabs>
        <w:ind w:left="720" w:hanging="360"/>
      </w:pPr>
      <w:rPr>
        <w:rFonts w:ascii="Times New Roman" w:hAnsi="Times New Roman" w:hint="default"/>
      </w:rPr>
    </w:lvl>
    <w:lvl w:ilvl="1" w:tplc="DA522B58" w:tentative="1">
      <w:start w:val="1"/>
      <w:numFmt w:val="bullet"/>
      <w:lvlText w:val="•"/>
      <w:lvlJc w:val="left"/>
      <w:pPr>
        <w:tabs>
          <w:tab w:val="num" w:pos="1440"/>
        </w:tabs>
        <w:ind w:left="1440" w:hanging="360"/>
      </w:pPr>
      <w:rPr>
        <w:rFonts w:ascii="Times New Roman" w:hAnsi="Times New Roman" w:hint="default"/>
      </w:rPr>
    </w:lvl>
    <w:lvl w:ilvl="2" w:tplc="421EEBB4" w:tentative="1">
      <w:start w:val="1"/>
      <w:numFmt w:val="bullet"/>
      <w:lvlText w:val="•"/>
      <w:lvlJc w:val="left"/>
      <w:pPr>
        <w:tabs>
          <w:tab w:val="num" w:pos="2160"/>
        </w:tabs>
        <w:ind w:left="2160" w:hanging="360"/>
      </w:pPr>
      <w:rPr>
        <w:rFonts w:ascii="Times New Roman" w:hAnsi="Times New Roman" w:hint="default"/>
      </w:rPr>
    </w:lvl>
    <w:lvl w:ilvl="3" w:tplc="F3BE410A" w:tentative="1">
      <w:start w:val="1"/>
      <w:numFmt w:val="bullet"/>
      <w:lvlText w:val="•"/>
      <w:lvlJc w:val="left"/>
      <w:pPr>
        <w:tabs>
          <w:tab w:val="num" w:pos="2880"/>
        </w:tabs>
        <w:ind w:left="2880" w:hanging="360"/>
      </w:pPr>
      <w:rPr>
        <w:rFonts w:ascii="Times New Roman" w:hAnsi="Times New Roman" w:hint="default"/>
      </w:rPr>
    </w:lvl>
    <w:lvl w:ilvl="4" w:tplc="8E76C3E0" w:tentative="1">
      <w:start w:val="1"/>
      <w:numFmt w:val="bullet"/>
      <w:lvlText w:val="•"/>
      <w:lvlJc w:val="left"/>
      <w:pPr>
        <w:tabs>
          <w:tab w:val="num" w:pos="3600"/>
        </w:tabs>
        <w:ind w:left="3600" w:hanging="360"/>
      </w:pPr>
      <w:rPr>
        <w:rFonts w:ascii="Times New Roman" w:hAnsi="Times New Roman" w:hint="default"/>
      </w:rPr>
    </w:lvl>
    <w:lvl w:ilvl="5" w:tplc="10ACED9E" w:tentative="1">
      <w:start w:val="1"/>
      <w:numFmt w:val="bullet"/>
      <w:lvlText w:val="•"/>
      <w:lvlJc w:val="left"/>
      <w:pPr>
        <w:tabs>
          <w:tab w:val="num" w:pos="4320"/>
        </w:tabs>
        <w:ind w:left="4320" w:hanging="360"/>
      </w:pPr>
      <w:rPr>
        <w:rFonts w:ascii="Times New Roman" w:hAnsi="Times New Roman" w:hint="default"/>
      </w:rPr>
    </w:lvl>
    <w:lvl w:ilvl="6" w:tplc="6F4884EE" w:tentative="1">
      <w:start w:val="1"/>
      <w:numFmt w:val="bullet"/>
      <w:lvlText w:val="•"/>
      <w:lvlJc w:val="left"/>
      <w:pPr>
        <w:tabs>
          <w:tab w:val="num" w:pos="5040"/>
        </w:tabs>
        <w:ind w:left="5040" w:hanging="360"/>
      </w:pPr>
      <w:rPr>
        <w:rFonts w:ascii="Times New Roman" w:hAnsi="Times New Roman" w:hint="default"/>
      </w:rPr>
    </w:lvl>
    <w:lvl w:ilvl="7" w:tplc="41B0820A" w:tentative="1">
      <w:start w:val="1"/>
      <w:numFmt w:val="bullet"/>
      <w:lvlText w:val="•"/>
      <w:lvlJc w:val="left"/>
      <w:pPr>
        <w:tabs>
          <w:tab w:val="num" w:pos="5760"/>
        </w:tabs>
        <w:ind w:left="5760" w:hanging="360"/>
      </w:pPr>
      <w:rPr>
        <w:rFonts w:ascii="Times New Roman" w:hAnsi="Times New Roman" w:hint="default"/>
      </w:rPr>
    </w:lvl>
    <w:lvl w:ilvl="8" w:tplc="16B6C4B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CB1161"/>
    <w:multiLevelType w:val="hybridMultilevel"/>
    <w:tmpl w:val="E8885DFC"/>
    <w:lvl w:ilvl="0" w:tplc="24EA68D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8789A"/>
    <w:multiLevelType w:val="hybridMultilevel"/>
    <w:tmpl w:val="D4DC7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F709B"/>
    <w:multiLevelType w:val="hybridMultilevel"/>
    <w:tmpl w:val="B3042192"/>
    <w:lvl w:ilvl="0" w:tplc="4D121C50">
      <w:start w:val="1"/>
      <w:numFmt w:val="bullet"/>
      <w:lvlText w:val="□"/>
      <w:lvlJc w:val="left"/>
      <w:pPr>
        <w:ind w:left="2160" w:hanging="360"/>
      </w:pPr>
      <w:rPr>
        <w:rFonts w:ascii="Arial" w:hAnsi="Arial" w:hint="default"/>
        <w:sz w:val="48"/>
      </w:rPr>
    </w:lvl>
    <w:lvl w:ilvl="1" w:tplc="4D121C50">
      <w:start w:val="1"/>
      <w:numFmt w:val="bullet"/>
      <w:lvlText w:val="□"/>
      <w:lvlJc w:val="left"/>
      <w:pPr>
        <w:ind w:left="1440" w:hanging="360"/>
      </w:pPr>
      <w:rPr>
        <w:rFonts w:ascii="Arial" w:hAnsi="Arial" w:hint="default"/>
        <w:sz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17D82"/>
    <w:multiLevelType w:val="hybridMultilevel"/>
    <w:tmpl w:val="6C8C9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1049F0"/>
    <w:multiLevelType w:val="hybridMultilevel"/>
    <w:tmpl w:val="28663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24428"/>
    <w:multiLevelType w:val="hybridMultilevel"/>
    <w:tmpl w:val="69986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B10876"/>
    <w:multiLevelType w:val="hybridMultilevel"/>
    <w:tmpl w:val="70FE3472"/>
    <w:lvl w:ilvl="0" w:tplc="9EBAF75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8C2924"/>
    <w:multiLevelType w:val="hybridMultilevel"/>
    <w:tmpl w:val="E7A668FA"/>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573B6"/>
    <w:multiLevelType w:val="hybridMultilevel"/>
    <w:tmpl w:val="D29A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A4ACE"/>
    <w:multiLevelType w:val="hybridMultilevel"/>
    <w:tmpl w:val="2CF4DD3C"/>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A0B03"/>
    <w:multiLevelType w:val="hybridMultilevel"/>
    <w:tmpl w:val="757A3BDA"/>
    <w:lvl w:ilvl="0" w:tplc="9828A152">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02BC6"/>
    <w:multiLevelType w:val="hybridMultilevel"/>
    <w:tmpl w:val="7B90E4F4"/>
    <w:lvl w:ilvl="0" w:tplc="C0D08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3B4F54"/>
    <w:multiLevelType w:val="hybridMultilevel"/>
    <w:tmpl w:val="2AF676D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C5AFC"/>
    <w:multiLevelType w:val="hybridMultilevel"/>
    <w:tmpl w:val="98A6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106B0C"/>
    <w:multiLevelType w:val="hybridMultilevel"/>
    <w:tmpl w:val="6370375A"/>
    <w:lvl w:ilvl="0" w:tplc="4D121C50">
      <w:start w:val="1"/>
      <w:numFmt w:val="bullet"/>
      <w:lvlText w:val="□"/>
      <w:lvlJc w:val="left"/>
      <w:pPr>
        <w:ind w:left="720" w:hanging="360"/>
      </w:pPr>
      <w:rPr>
        <w:rFonts w:ascii="Arial" w:hAnsi="Arial" w:hint="default"/>
        <w:sz w:val="48"/>
      </w:rPr>
    </w:lvl>
    <w:lvl w:ilvl="1" w:tplc="4D121C50">
      <w:start w:val="1"/>
      <w:numFmt w:val="bullet"/>
      <w:lvlText w:val="□"/>
      <w:lvlJc w:val="left"/>
      <w:pPr>
        <w:ind w:left="1440" w:hanging="360"/>
      </w:pPr>
      <w:rPr>
        <w:rFonts w:ascii="Arial" w:hAnsi="Arial" w:hint="default"/>
        <w:sz w:val="4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4F1F1D"/>
    <w:multiLevelType w:val="hybridMultilevel"/>
    <w:tmpl w:val="C8FA9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E58FF"/>
    <w:multiLevelType w:val="hybridMultilevel"/>
    <w:tmpl w:val="7202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867C5"/>
    <w:multiLevelType w:val="hybridMultilevel"/>
    <w:tmpl w:val="0234EE14"/>
    <w:lvl w:ilvl="0" w:tplc="2D9C3E60">
      <w:start w:val="2"/>
      <w:numFmt w:val="lowerLetter"/>
      <w:lvlText w:val="%1."/>
      <w:lvlJc w:val="left"/>
      <w:pPr>
        <w:ind w:left="1440" w:hanging="360"/>
      </w:pPr>
      <w:rPr>
        <w:rFonts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293318"/>
    <w:multiLevelType w:val="hybridMultilevel"/>
    <w:tmpl w:val="DB92159E"/>
    <w:lvl w:ilvl="0" w:tplc="4D121C50">
      <w:start w:val="1"/>
      <w:numFmt w:val="bullet"/>
      <w:lvlText w:val="□"/>
      <w:lvlJc w:val="left"/>
      <w:pPr>
        <w:ind w:left="1440" w:hanging="360"/>
      </w:pPr>
      <w:rPr>
        <w:rFonts w:ascii="Arial" w:hAnsi="Arial"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FE52264"/>
    <w:multiLevelType w:val="hybridMultilevel"/>
    <w:tmpl w:val="0BF63AD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3D1C66"/>
    <w:multiLevelType w:val="hybridMultilevel"/>
    <w:tmpl w:val="63AAC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85F02"/>
    <w:multiLevelType w:val="hybridMultilevel"/>
    <w:tmpl w:val="3EDE3DB6"/>
    <w:lvl w:ilvl="0" w:tplc="0140321C">
      <w:start w:val="1"/>
      <w:numFmt w:val="bullet"/>
      <w:lvlText w:val="•"/>
      <w:lvlJc w:val="left"/>
      <w:pPr>
        <w:tabs>
          <w:tab w:val="num" w:pos="720"/>
        </w:tabs>
        <w:ind w:left="720" w:hanging="360"/>
      </w:pPr>
      <w:rPr>
        <w:rFonts w:ascii="Times New Roman" w:hAnsi="Times New Roman" w:hint="default"/>
      </w:rPr>
    </w:lvl>
    <w:lvl w:ilvl="1" w:tplc="AC3C18A6" w:tentative="1">
      <w:start w:val="1"/>
      <w:numFmt w:val="bullet"/>
      <w:lvlText w:val="•"/>
      <w:lvlJc w:val="left"/>
      <w:pPr>
        <w:tabs>
          <w:tab w:val="num" w:pos="1440"/>
        </w:tabs>
        <w:ind w:left="1440" w:hanging="360"/>
      </w:pPr>
      <w:rPr>
        <w:rFonts w:ascii="Times New Roman" w:hAnsi="Times New Roman" w:hint="default"/>
      </w:rPr>
    </w:lvl>
    <w:lvl w:ilvl="2" w:tplc="03A40D62" w:tentative="1">
      <w:start w:val="1"/>
      <w:numFmt w:val="bullet"/>
      <w:lvlText w:val="•"/>
      <w:lvlJc w:val="left"/>
      <w:pPr>
        <w:tabs>
          <w:tab w:val="num" w:pos="2160"/>
        </w:tabs>
        <w:ind w:left="2160" w:hanging="360"/>
      </w:pPr>
      <w:rPr>
        <w:rFonts w:ascii="Times New Roman" w:hAnsi="Times New Roman" w:hint="default"/>
      </w:rPr>
    </w:lvl>
    <w:lvl w:ilvl="3" w:tplc="DC1487EE" w:tentative="1">
      <w:start w:val="1"/>
      <w:numFmt w:val="bullet"/>
      <w:lvlText w:val="•"/>
      <w:lvlJc w:val="left"/>
      <w:pPr>
        <w:tabs>
          <w:tab w:val="num" w:pos="2880"/>
        </w:tabs>
        <w:ind w:left="2880" w:hanging="360"/>
      </w:pPr>
      <w:rPr>
        <w:rFonts w:ascii="Times New Roman" w:hAnsi="Times New Roman" w:hint="default"/>
      </w:rPr>
    </w:lvl>
    <w:lvl w:ilvl="4" w:tplc="2CDEA06E" w:tentative="1">
      <w:start w:val="1"/>
      <w:numFmt w:val="bullet"/>
      <w:lvlText w:val="•"/>
      <w:lvlJc w:val="left"/>
      <w:pPr>
        <w:tabs>
          <w:tab w:val="num" w:pos="3600"/>
        </w:tabs>
        <w:ind w:left="3600" w:hanging="360"/>
      </w:pPr>
      <w:rPr>
        <w:rFonts w:ascii="Times New Roman" w:hAnsi="Times New Roman" w:hint="default"/>
      </w:rPr>
    </w:lvl>
    <w:lvl w:ilvl="5" w:tplc="24F29C76" w:tentative="1">
      <w:start w:val="1"/>
      <w:numFmt w:val="bullet"/>
      <w:lvlText w:val="•"/>
      <w:lvlJc w:val="left"/>
      <w:pPr>
        <w:tabs>
          <w:tab w:val="num" w:pos="4320"/>
        </w:tabs>
        <w:ind w:left="4320" w:hanging="360"/>
      </w:pPr>
      <w:rPr>
        <w:rFonts w:ascii="Times New Roman" w:hAnsi="Times New Roman" w:hint="default"/>
      </w:rPr>
    </w:lvl>
    <w:lvl w:ilvl="6" w:tplc="DA1E31F2" w:tentative="1">
      <w:start w:val="1"/>
      <w:numFmt w:val="bullet"/>
      <w:lvlText w:val="•"/>
      <w:lvlJc w:val="left"/>
      <w:pPr>
        <w:tabs>
          <w:tab w:val="num" w:pos="5040"/>
        </w:tabs>
        <w:ind w:left="5040" w:hanging="360"/>
      </w:pPr>
      <w:rPr>
        <w:rFonts w:ascii="Times New Roman" w:hAnsi="Times New Roman" w:hint="default"/>
      </w:rPr>
    </w:lvl>
    <w:lvl w:ilvl="7" w:tplc="8E92DF70" w:tentative="1">
      <w:start w:val="1"/>
      <w:numFmt w:val="bullet"/>
      <w:lvlText w:val="•"/>
      <w:lvlJc w:val="left"/>
      <w:pPr>
        <w:tabs>
          <w:tab w:val="num" w:pos="5760"/>
        </w:tabs>
        <w:ind w:left="5760" w:hanging="360"/>
      </w:pPr>
      <w:rPr>
        <w:rFonts w:ascii="Times New Roman" w:hAnsi="Times New Roman" w:hint="default"/>
      </w:rPr>
    </w:lvl>
    <w:lvl w:ilvl="8" w:tplc="556EB1A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8153618"/>
    <w:multiLevelType w:val="hybridMultilevel"/>
    <w:tmpl w:val="D848D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0F3358"/>
    <w:multiLevelType w:val="hybridMultilevel"/>
    <w:tmpl w:val="9044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56B4C"/>
    <w:multiLevelType w:val="hybridMultilevel"/>
    <w:tmpl w:val="8F9A8B16"/>
    <w:lvl w:ilvl="0" w:tplc="FBB4F104">
      <w:start w:val="1"/>
      <w:numFmt w:val="bullet"/>
      <w:lvlText w:val=""/>
      <w:lvlJc w:val="left"/>
      <w:pPr>
        <w:ind w:left="1440" w:hanging="360"/>
      </w:pPr>
      <w:rPr>
        <w:rFonts w:ascii="Symbol" w:hAnsi="Symbol" w:hint="default"/>
      </w:rPr>
    </w:lvl>
    <w:lvl w:ilvl="1" w:tplc="666E0C16">
      <w:start w:val="1"/>
      <w:numFmt w:val="bullet"/>
      <w:lvlText w:val=""/>
      <w:lvlJc w:val="left"/>
      <w:pPr>
        <w:ind w:left="1440" w:hanging="360"/>
      </w:pPr>
      <w:rPr>
        <w:rFonts w:ascii="Symbol" w:hAnsi="Symbol" w:hint="default"/>
        <w:b/>
        <w:sz w:val="4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377A8"/>
    <w:multiLevelType w:val="hybridMultilevel"/>
    <w:tmpl w:val="A5146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5A2027"/>
    <w:multiLevelType w:val="hybridMultilevel"/>
    <w:tmpl w:val="D250F59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C0C76"/>
    <w:multiLevelType w:val="hybridMultilevel"/>
    <w:tmpl w:val="76D4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F5600"/>
    <w:multiLevelType w:val="hybridMultilevel"/>
    <w:tmpl w:val="E1981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F14CBA"/>
    <w:multiLevelType w:val="hybridMultilevel"/>
    <w:tmpl w:val="53648A86"/>
    <w:lvl w:ilvl="0" w:tplc="0430F8B8">
      <w:start w:val="1"/>
      <w:numFmt w:val="decimal"/>
      <w:lvlText w:val="%1."/>
      <w:lvlJc w:val="left"/>
      <w:pPr>
        <w:ind w:left="720" w:hanging="360"/>
      </w:pPr>
      <w:rPr>
        <w:rFonts w:asciiTheme="minorHAnsi" w:eastAsiaTheme="minorHAnsi" w:hAnsiTheme="minorHAnsi" w:cs="Arial"/>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3"/>
  </w:num>
  <w:num w:numId="6">
    <w:abstractNumId w:val="8"/>
  </w:num>
  <w:num w:numId="7">
    <w:abstractNumId w:val="38"/>
  </w:num>
  <w:num w:numId="8">
    <w:abstractNumId w:val="42"/>
  </w:num>
  <w:num w:numId="9">
    <w:abstractNumId w:val="20"/>
  </w:num>
  <w:num w:numId="10">
    <w:abstractNumId w:val="25"/>
  </w:num>
  <w:num w:numId="11">
    <w:abstractNumId w:val="13"/>
  </w:num>
  <w:num w:numId="12">
    <w:abstractNumId w:val="11"/>
  </w:num>
  <w:num w:numId="13">
    <w:abstractNumId w:val="32"/>
  </w:num>
  <w:num w:numId="14">
    <w:abstractNumId w:val="27"/>
  </w:num>
  <w:num w:numId="15">
    <w:abstractNumId w:val="43"/>
  </w:num>
  <w:num w:numId="16">
    <w:abstractNumId w:val="41"/>
  </w:num>
  <w:num w:numId="17">
    <w:abstractNumId w:val="5"/>
  </w:num>
  <w:num w:numId="18">
    <w:abstractNumId w:val="40"/>
  </w:num>
  <w:num w:numId="19">
    <w:abstractNumId w:val="31"/>
  </w:num>
  <w:num w:numId="20">
    <w:abstractNumId w:val="34"/>
  </w:num>
  <w:num w:numId="21">
    <w:abstractNumId w:val="15"/>
  </w:num>
  <w:num w:numId="22">
    <w:abstractNumId w:val="16"/>
  </w:num>
  <w:num w:numId="23">
    <w:abstractNumId w:val="6"/>
  </w:num>
  <w:num w:numId="24">
    <w:abstractNumId w:val="45"/>
  </w:num>
  <w:num w:numId="25">
    <w:abstractNumId w:val="26"/>
  </w:num>
  <w:num w:numId="26">
    <w:abstractNumId w:val="33"/>
  </w:num>
  <w:num w:numId="27">
    <w:abstractNumId w:val="47"/>
  </w:num>
  <w:num w:numId="28">
    <w:abstractNumId w:val="21"/>
  </w:num>
  <w:num w:numId="29">
    <w:abstractNumId w:val="22"/>
  </w:num>
  <w:num w:numId="30">
    <w:abstractNumId w:val="46"/>
  </w:num>
  <w:num w:numId="31">
    <w:abstractNumId w:val="4"/>
  </w:num>
  <w:num w:numId="32">
    <w:abstractNumId w:val="10"/>
  </w:num>
  <w:num w:numId="33">
    <w:abstractNumId w:val="36"/>
  </w:num>
  <w:num w:numId="34">
    <w:abstractNumId w:val="35"/>
  </w:num>
  <w:num w:numId="35">
    <w:abstractNumId w:val="24"/>
  </w:num>
  <w:num w:numId="36">
    <w:abstractNumId w:val="30"/>
  </w:num>
  <w:num w:numId="37">
    <w:abstractNumId w:val="29"/>
  </w:num>
  <w:num w:numId="38">
    <w:abstractNumId w:val="18"/>
  </w:num>
  <w:num w:numId="39">
    <w:abstractNumId w:val="7"/>
  </w:num>
  <w:num w:numId="40">
    <w:abstractNumId w:val="17"/>
  </w:num>
  <w:num w:numId="41">
    <w:abstractNumId w:val="39"/>
  </w:num>
  <w:num w:numId="42">
    <w:abstractNumId w:val="19"/>
  </w:num>
  <w:num w:numId="43">
    <w:abstractNumId w:val="9"/>
  </w:num>
  <w:num w:numId="44">
    <w:abstractNumId w:val="44"/>
  </w:num>
  <w:num w:numId="45">
    <w:abstractNumId w:val="37"/>
  </w:num>
  <w:num w:numId="46">
    <w:abstractNumId w:val="12"/>
  </w:num>
  <w:num w:numId="47">
    <w:abstractNumId w:val="28"/>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09"/>
    <w:rsid w:val="00006911"/>
    <w:rsid w:val="00010336"/>
    <w:rsid w:val="000132A7"/>
    <w:rsid w:val="00017352"/>
    <w:rsid w:val="0002296F"/>
    <w:rsid w:val="00025C1D"/>
    <w:rsid w:val="000279AD"/>
    <w:rsid w:val="000343C8"/>
    <w:rsid w:val="00036132"/>
    <w:rsid w:val="00041526"/>
    <w:rsid w:val="0004577C"/>
    <w:rsid w:val="00052873"/>
    <w:rsid w:val="000546D6"/>
    <w:rsid w:val="00054FDA"/>
    <w:rsid w:val="000655FD"/>
    <w:rsid w:val="00065F4B"/>
    <w:rsid w:val="00067BDB"/>
    <w:rsid w:val="00072867"/>
    <w:rsid w:val="00084B49"/>
    <w:rsid w:val="000862F2"/>
    <w:rsid w:val="00087B28"/>
    <w:rsid w:val="00090810"/>
    <w:rsid w:val="00093E4A"/>
    <w:rsid w:val="00096E01"/>
    <w:rsid w:val="00097CD1"/>
    <w:rsid w:val="000A088A"/>
    <w:rsid w:val="000B1704"/>
    <w:rsid w:val="000B2BE5"/>
    <w:rsid w:val="000B78A6"/>
    <w:rsid w:val="000C0C4A"/>
    <w:rsid w:val="000C26DD"/>
    <w:rsid w:val="000C3129"/>
    <w:rsid w:val="000C3487"/>
    <w:rsid w:val="000C3FF2"/>
    <w:rsid w:val="000C5618"/>
    <w:rsid w:val="000C7AD5"/>
    <w:rsid w:val="000D40BB"/>
    <w:rsid w:val="000D5B92"/>
    <w:rsid w:val="000D7751"/>
    <w:rsid w:val="000E1B2F"/>
    <w:rsid w:val="000E1E00"/>
    <w:rsid w:val="000E2296"/>
    <w:rsid w:val="000F1338"/>
    <w:rsid w:val="000F41AD"/>
    <w:rsid w:val="000F5CC8"/>
    <w:rsid w:val="00100E82"/>
    <w:rsid w:val="00106F6A"/>
    <w:rsid w:val="0011178C"/>
    <w:rsid w:val="00113463"/>
    <w:rsid w:val="001150BF"/>
    <w:rsid w:val="0011568F"/>
    <w:rsid w:val="00117471"/>
    <w:rsid w:val="00121AD7"/>
    <w:rsid w:val="0012247C"/>
    <w:rsid w:val="00122951"/>
    <w:rsid w:val="00124EF7"/>
    <w:rsid w:val="00125317"/>
    <w:rsid w:val="00131CA6"/>
    <w:rsid w:val="001360AF"/>
    <w:rsid w:val="00137EAC"/>
    <w:rsid w:val="00140197"/>
    <w:rsid w:val="00141E90"/>
    <w:rsid w:val="001421F4"/>
    <w:rsid w:val="00150884"/>
    <w:rsid w:val="001564E3"/>
    <w:rsid w:val="00161A81"/>
    <w:rsid w:val="001663F5"/>
    <w:rsid w:val="00170241"/>
    <w:rsid w:val="001709A1"/>
    <w:rsid w:val="00170BCA"/>
    <w:rsid w:val="00170D50"/>
    <w:rsid w:val="00170E07"/>
    <w:rsid w:val="00174005"/>
    <w:rsid w:val="0017775C"/>
    <w:rsid w:val="001778C0"/>
    <w:rsid w:val="00181CDE"/>
    <w:rsid w:val="00191E08"/>
    <w:rsid w:val="001A621F"/>
    <w:rsid w:val="001A6DF0"/>
    <w:rsid w:val="001B02B4"/>
    <w:rsid w:val="001B0FF1"/>
    <w:rsid w:val="001B12C8"/>
    <w:rsid w:val="001D01CF"/>
    <w:rsid w:val="001D7DA5"/>
    <w:rsid w:val="001E04BB"/>
    <w:rsid w:val="001E0769"/>
    <w:rsid w:val="001E500F"/>
    <w:rsid w:val="001E6924"/>
    <w:rsid w:val="0020440B"/>
    <w:rsid w:val="002145E7"/>
    <w:rsid w:val="002223D0"/>
    <w:rsid w:val="002251D7"/>
    <w:rsid w:val="00240001"/>
    <w:rsid w:val="00240051"/>
    <w:rsid w:val="002404CD"/>
    <w:rsid w:val="002471BF"/>
    <w:rsid w:val="00250FB7"/>
    <w:rsid w:val="002510C9"/>
    <w:rsid w:val="00253121"/>
    <w:rsid w:val="00255202"/>
    <w:rsid w:val="002564D4"/>
    <w:rsid w:val="00261EBC"/>
    <w:rsid w:val="00262B78"/>
    <w:rsid w:val="00274409"/>
    <w:rsid w:val="00277FB3"/>
    <w:rsid w:val="00296F27"/>
    <w:rsid w:val="00297022"/>
    <w:rsid w:val="002A068D"/>
    <w:rsid w:val="002A2ED0"/>
    <w:rsid w:val="002B29DA"/>
    <w:rsid w:val="002C0D76"/>
    <w:rsid w:val="002D77AB"/>
    <w:rsid w:val="002E0AC2"/>
    <w:rsid w:val="002E4323"/>
    <w:rsid w:val="002E632B"/>
    <w:rsid w:val="002F1566"/>
    <w:rsid w:val="002F16C2"/>
    <w:rsid w:val="002F21C4"/>
    <w:rsid w:val="002F43EF"/>
    <w:rsid w:val="00302E93"/>
    <w:rsid w:val="00303C6B"/>
    <w:rsid w:val="00304DE3"/>
    <w:rsid w:val="00307F6C"/>
    <w:rsid w:val="00313332"/>
    <w:rsid w:val="003156D8"/>
    <w:rsid w:val="00323915"/>
    <w:rsid w:val="00325DF1"/>
    <w:rsid w:val="003322D6"/>
    <w:rsid w:val="00335729"/>
    <w:rsid w:val="00336BA0"/>
    <w:rsid w:val="00337F32"/>
    <w:rsid w:val="00347275"/>
    <w:rsid w:val="00350289"/>
    <w:rsid w:val="00350979"/>
    <w:rsid w:val="00351F94"/>
    <w:rsid w:val="00360F57"/>
    <w:rsid w:val="00372248"/>
    <w:rsid w:val="00387AAE"/>
    <w:rsid w:val="003912B2"/>
    <w:rsid w:val="003A0AB2"/>
    <w:rsid w:val="003A5974"/>
    <w:rsid w:val="003A77D6"/>
    <w:rsid w:val="003B2499"/>
    <w:rsid w:val="003B3EE0"/>
    <w:rsid w:val="003B4E6B"/>
    <w:rsid w:val="003B61A5"/>
    <w:rsid w:val="003B7258"/>
    <w:rsid w:val="003C4C05"/>
    <w:rsid w:val="003D18F4"/>
    <w:rsid w:val="003D2B29"/>
    <w:rsid w:val="003D4336"/>
    <w:rsid w:val="003D446C"/>
    <w:rsid w:val="003D71F5"/>
    <w:rsid w:val="003E07B1"/>
    <w:rsid w:val="003E2AE1"/>
    <w:rsid w:val="003E567F"/>
    <w:rsid w:val="003F27F4"/>
    <w:rsid w:val="003F6C55"/>
    <w:rsid w:val="00403756"/>
    <w:rsid w:val="00411778"/>
    <w:rsid w:val="00412801"/>
    <w:rsid w:val="00414615"/>
    <w:rsid w:val="004170CD"/>
    <w:rsid w:val="00422155"/>
    <w:rsid w:val="004341FA"/>
    <w:rsid w:val="00434A96"/>
    <w:rsid w:val="00435261"/>
    <w:rsid w:val="00447A42"/>
    <w:rsid w:val="00464690"/>
    <w:rsid w:val="00472F52"/>
    <w:rsid w:val="0047445B"/>
    <w:rsid w:val="00474AD3"/>
    <w:rsid w:val="00474F92"/>
    <w:rsid w:val="004767ED"/>
    <w:rsid w:val="00493327"/>
    <w:rsid w:val="004B05D6"/>
    <w:rsid w:val="004B14F7"/>
    <w:rsid w:val="004B375E"/>
    <w:rsid w:val="004B3CF0"/>
    <w:rsid w:val="004B4353"/>
    <w:rsid w:val="004D13F4"/>
    <w:rsid w:val="004D5B82"/>
    <w:rsid w:val="004D6F17"/>
    <w:rsid w:val="004E0B9F"/>
    <w:rsid w:val="004E1F76"/>
    <w:rsid w:val="004E3BBA"/>
    <w:rsid w:val="004F0E86"/>
    <w:rsid w:val="004F20A7"/>
    <w:rsid w:val="004F34CE"/>
    <w:rsid w:val="004F3E07"/>
    <w:rsid w:val="004F638B"/>
    <w:rsid w:val="00500ACB"/>
    <w:rsid w:val="0050252E"/>
    <w:rsid w:val="00504904"/>
    <w:rsid w:val="00506D3C"/>
    <w:rsid w:val="0052738B"/>
    <w:rsid w:val="005302FC"/>
    <w:rsid w:val="00542DF1"/>
    <w:rsid w:val="00543EAE"/>
    <w:rsid w:val="005450E9"/>
    <w:rsid w:val="00550C42"/>
    <w:rsid w:val="0056107E"/>
    <w:rsid w:val="00561FF4"/>
    <w:rsid w:val="005658D2"/>
    <w:rsid w:val="005817AC"/>
    <w:rsid w:val="00587FA6"/>
    <w:rsid w:val="00590C0B"/>
    <w:rsid w:val="00594FBD"/>
    <w:rsid w:val="00596030"/>
    <w:rsid w:val="00596D86"/>
    <w:rsid w:val="005A3D0F"/>
    <w:rsid w:val="005A3DB8"/>
    <w:rsid w:val="005A6FE1"/>
    <w:rsid w:val="005B02E6"/>
    <w:rsid w:val="005B20DF"/>
    <w:rsid w:val="005C02A5"/>
    <w:rsid w:val="005C1403"/>
    <w:rsid w:val="005E08A1"/>
    <w:rsid w:val="005E193C"/>
    <w:rsid w:val="005F5AB3"/>
    <w:rsid w:val="005F6B37"/>
    <w:rsid w:val="005F6FBC"/>
    <w:rsid w:val="006027D6"/>
    <w:rsid w:val="00603C04"/>
    <w:rsid w:val="00607FB1"/>
    <w:rsid w:val="006164CD"/>
    <w:rsid w:val="00622552"/>
    <w:rsid w:val="0062622A"/>
    <w:rsid w:val="00626C56"/>
    <w:rsid w:val="006272A2"/>
    <w:rsid w:val="00632BE7"/>
    <w:rsid w:val="0063534F"/>
    <w:rsid w:val="006368F6"/>
    <w:rsid w:val="006470D4"/>
    <w:rsid w:val="006515E8"/>
    <w:rsid w:val="0065532A"/>
    <w:rsid w:val="00656FD3"/>
    <w:rsid w:val="00660E00"/>
    <w:rsid w:val="00666AA8"/>
    <w:rsid w:val="0067049D"/>
    <w:rsid w:val="00682D3C"/>
    <w:rsid w:val="00685337"/>
    <w:rsid w:val="006867C2"/>
    <w:rsid w:val="0069481B"/>
    <w:rsid w:val="00696263"/>
    <w:rsid w:val="006A1B91"/>
    <w:rsid w:val="006A1C10"/>
    <w:rsid w:val="006A1D9B"/>
    <w:rsid w:val="006A2DB7"/>
    <w:rsid w:val="006A2E5B"/>
    <w:rsid w:val="006A6BEF"/>
    <w:rsid w:val="006B0D2C"/>
    <w:rsid w:val="006B3DAF"/>
    <w:rsid w:val="006C6EA4"/>
    <w:rsid w:val="006D4D74"/>
    <w:rsid w:val="006D7856"/>
    <w:rsid w:val="006F09CC"/>
    <w:rsid w:val="006F4980"/>
    <w:rsid w:val="006F4FEF"/>
    <w:rsid w:val="007064F1"/>
    <w:rsid w:val="007066E6"/>
    <w:rsid w:val="00707310"/>
    <w:rsid w:val="00714CAF"/>
    <w:rsid w:val="00717F86"/>
    <w:rsid w:val="00725773"/>
    <w:rsid w:val="00734B56"/>
    <w:rsid w:val="007433D9"/>
    <w:rsid w:val="007539D8"/>
    <w:rsid w:val="007548DD"/>
    <w:rsid w:val="00756799"/>
    <w:rsid w:val="007678F9"/>
    <w:rsid w:val="00770CAC"/>
    <w:rsid w:val="007732C1"/>
    <w:rsid w:val="0077395A"/>
    <w:rsid w:val="00773B32"/>
    <w:rsid w:val="00777903"/>
    <w:rsid w:val="007858CF"/>
    <w:rsid w:val="007872B6"/>
    <w:rsid w:val="00792B09"/>
    <w:rsid w:val="007A0409"/>
    <w:rsid w:val="007C13A8"/>
    <w:rsid w:val="007C505A"/>
    <w:rsid w:val="007C51D4"/>
    <w:rsid w:val="007D542C"/>
    <w:rsid w:val="007D79A5"/>
    <w:rsid w:val="007D7F51"/>
    <w:rsid w:val="007F0054"/>
    <w:rsid w:val="007F01E6"/>
    <w:rsid w:val="007F5D71"/>
    <w:rsid w:val="008051ED"/>
    <w:rsid w:val="00810AF7"/>
    <w:rsid w:val="00812A81"/>
    <w:rsid w:val="00825072"/>
    <w:rsid w:val="00825762"/>
    <w:rsid w:val="0083118A"/>
    <w:rsid w:val="0083202C"/>
    <w:rsid w:val="008340BE"/>
    <w:rsid w:val="00837EDF"/>
    <w:rsid w:val="00840DBC"/>
    <w:rsid w:val="00843542"/>
    <w:rsid w:val="00844184"/>
    <w:rsid w:val="00847207"/>
    <w:rsid w:val="008516ED"/>
    <w:rsid w:val="00853623"/>
    <w:rsid w:val="00861994"/>
    <w:rsid w:val="008633EE"/>
    <w:rsid w:val="00874C45"/>
    <w:rsid w:val="00883573"/>
    <w:rsid w:val="008843BD"/>
    <w:rsid w:val="00885454"/>
    <w:rsid w:val="00887D14"/>
    <w:rsid w:val="008902E9"/>
    <w:rsid w:val="008A16D0"/>
    <w:rsid w:val="008A5ED3"/>
    <w:rsid w:val="008A65EF"/>
    <w:rsid w:val="008A7454"/>
    <w:rsid w:val="008B17DB"/>
    <w:rsid w:val="008B1DE8"/>
    <w:rsid w:val="008B5D4E"/>
    <w:rsid w:val="008C639D"/>
    <w:rsid w:val="008D00FB"/>
    <w:rsid w:val="008D7292"/>
    <w:rsid w:val="008E4182"/>
    <w:rsid w:val="008E5857"/>
    <w:rsid w:val="008E7BC0"/>
    <w:rsid w:val="008F21D9"/>
    <w:rsid w:val="008F5918"/>
    <w:rsid w:val="00900E09"/>
    <w:rsid w:val="00906699"/>
    <w:rsid w:val="00906F94"/>
    <w:rsid w:val="00913A45"/>
    <w:rsid w:val="0092019E"/>
    <w:rsid w:val="009205D4"/>
    <w:rsid w:val="009247AC"/>
    <w:rsid w:val="00925CDD"/>
    <w:rsid w:val="009359B8"/>
    <w:rsid w:val="00944EFA"/>
    <w:rsid w:val="0095463F"/>
    <w:rsid w:val="009569D1"/>
    <w:rsid w:val="0095706B"/>
    <w:rsid w:val="00974CA9"/>
    <w:rsid w:val="009759C4"/>
    <w:rsid w:val="00986030"/>
    <w:rsid w:val="00986E0D"/>
    <w:rsid w:val="009A0195"/>
    <w:rsid w:val="009A1D63"/>
    <w:rsid w:val="009A2388"/>
    <w:rsid w:val="009B5130"/>
    <w:rsid w:val="009C24F0"/>
    <w:rsid w:val="009C4C2A"/>
    <w:rsid w:val="009C7F70"/>
    <w:rsid w:val="009D2DE7"/>
    <w:rsid w:val="009D3E02"/>
    <w:rsid w:val="009D78C5"/>
    <w:rsid w:val="009D798E"/>
    <w:rsid w:val="009D7A67"/>
    <w:rsid w:val="009E42F9"/>
    <w:rsid w:val="009E4DAB"/>
    <w:rsid w:val="009E6956"/>
    <w:rsid w:val="009E7F2B"/>
    <w:rsid w:val="009F6DC0"/>
    <w:rsid w:val="00A11FB6"/>
    <w:rsid w:val="00A1338B"/>
    <w:rsid w:val="00A15B51"/>
    <w:rsid w:val="00A16AE7"/>
    <w:rsid w:val="00A26576"/>
    <w:rsid w:val="00A42D13"/>
    <w:rsid w:val="00A4352F"/>
    <w:rsid w:val="00A4559F"/>
    <w:rsid w:val="00A52197"/>
    <w:rsid w:val="00A527C5"/>
    <w:rsid w:val="00A5301B"/>
    <w:rsid w:val="00A55B10"/>
    <w:rsid w:val="00A55FFF"/>
    <w:rsid w:val="00A61673"/>
    <w:rsid w:val="00A63B1E"/>
    <w:rsid w:val="00A668C9"/>
    <w:rsid w:val="00A67157"/>
    <w:rsid w:val="00A824BF"/>
    <w:rsid w:val="00A84707"/>
    <w:rsid w:val="00A90FFF"/>
    <w:rsid w:val="00AA1578"/>
    <w:rsid w:val="00AA36D3"/>
    <w:rsid w:val="00AA3855"/>
    <w:rsid w:val="00AA3B95"/>
    <w:rsid w:val="00AA4800"/>
    <w:rsid w:val="00AA669A"/>
    <w:rsid w:val="00AC20E7"/>
    <w:rsid w:val="00AC35B9"/>
    <w:rsid w:val="00AC47AA"/>
    <w:rsid w:val="00AC72E7"/>
    <w:rsid w:val="00AD00F0"/>
    <w:rsid w:val="00AD1743"/>
    <w:rsid w:val="00AE0EA2"/>
    <w:rsid w:val="00AE1106"/>
    <w:rsid w:val="00AE1A93"/>
    <w:rsid w:val="00AF2F01"/>
    <w:rsid w:val="00AF65F2"/>
    <w:rsid w:val="00B010F2"/>
    <w:rsid w:val="00B03D26"/>
    <w:rsid w:val="00B07D5A"/>
    <w:rsid w:val="00B13AE3"/>
    <w:rsid w:val="00B1425F"/>
    <w:rsid w:val="00B17FCC"/>
    <w:rsid w:val="00B22583"/>
    <w:rsid w:val="00B22E09"/>
    <w:rsid w:val="00B230C4"/>
    <w:rsid w:val="00B2721B"/>
    <w:rsid w:val="00B33966"/>
    <w:rsid w:val="00B43177"/>
    <w:rsid w:val="00B448A3"/>
    <w:rsid w:val="00B46ECB"/>
    <w:rsid w:val="00B57EF0"/>
    <w:rsid w:val="00B6429C"/>
    <w:rsid w:val="00B65988"/>
    <w:rsid w:val="00B66AD4"/>
    <w:rsid w:val="00B67AAE"/>
    <w:rsid w:val="00B70B58"/>
    <w:rsid w:val="00B713FE"/>
    <w:rsid w:val="00B71ED9"/>
    <w:rsid w:val="00B720BD"/>
    <w:rsid w:val="00B7464F"/>
    <w:rsid w:val="00B774B2"/>
    <w:rsid w:val="00B80969"/>
    <w:rsid w:val="00B81B70"/>
    <w:rsid w:val="00B911A6"/>
    <w:rsid w:val="00B94104"/>
    <w:rsid w:val="00B9535A"/>
    <w:rsid w:val="00B9787C"/>
    <w:rsid w:val="00BA5426"/>
    <w:rsid w:val="00BB0657"/>
    <w:rsid w:val="00BB3661"/>
    <w:rsid w:val="00BB6315"/>
    <w:rsid w:val="00BC4083"/>
    <w:rsid w:val="00BD2399"/>
    <w:rsid w:val="00BD7BB8"/>
    <w:rsid w:val="00BE7FDD"/>
    <w:rsid w:val="00BF0011"/>
    <w:rsid w:val="00BF1EB8"/>
    <w:rsid w:val="00BF2148"/>
    <w:rsid w:val="00BF579A"/>
    <w:rsid w:val="00BF6B90"/>
    <w:rsid w:val="00BF79E0"/>
    <w:rsid w:val="00C13676"/>
    <w:rsid w:val="00C14501"/>
    <w:rsid w:val="00C16269"/>
    <w:rsid w:val="00C22134"/>
    <w:rsid w:val="00C2597B"/>
    <w:rsid w:val="00C27724"/>
    <w:rsid w:val="00C3389A"/>
    <w:rsid w:val="00C33AA1"/>
    <w:rsid w:val="00C352A7"/>
    <w:rsid w:val="00C42BCF"/>
    <w:rsid w:val="00C4447D"/>
    <w:rsid w:val="00C46461"/>
    <w:rsid w:val="00C4740E"/>
    <w:rsid w:val="00C509B6"/>
    <w:rsid w:val="00C52235"/>
    <w:rsid w:val="00C52AD9"/>
    <w:rsid w:val="00C537EB"/>
    <w:rsid w:val="00C568A0"/>
    <w:rsid w:val="00C57046"/>
    <w:rsid w:val="00C6191B"/>
    <w:rsid w:val="00C672EA"/>
    <w:rsid w:val="00C7414D"/>
    <w:rsid w:val="00C76A1A"/>
    <w:rsid w:val="00C7755B"/>
    <w:rsid w:val="00C81714"/>
    <w:rsid w:val="00C87F0B"/>
    <w:rsid w:val="00C91DCE"/>
    <w:rsid w:val="00CA0A33"/>
    <w:rsid w:val="00CB1707"/>
    <w:rsid w:val="00CB1CDE"/>
    <w:rsid w:val="00CB3677"/>
    <w:rsid w:val="00CD05CA"/>
    <w:rsid w:val="00CD5DAB"/>
    <w:rsid w:val="00CD627F"/>
    <w:rsid w:val="00CE6D46"/>
    <w:rsid w:val="00CE7CE0"/>
    <w:rsid w:val="00CF67DC"/>
    <w:rsid w:val="00CF6B93"/>
    <w:rsid w:val="00D22E7A"/>
    <w:rsid w:val="00D3002F"/>
    <w:rsid w:val="00D32E13"/>
    <w:rsid w:val="00D32E57"/>
    <w:rsid w:val="00D3482F"/>
    <w:rsid w:val="00D35B7E"/>
    <w:rsid w:val="00D37D39"/>
    <w:rsid w:val="00D43F35"/>
    <w:rsid w:val="00D5154E"/>
    <w:rsid w:val="00D53C89"/>
    <w:rsid w:val="00D57A1D"/>
    <w:rsid w:val="00D600A3"/>
    <w:rsid w:val="00D64262"/>
    <w:rsid w:val="00D645C9"/>
    <w:rsid w:val="00D65E2A"/>
    <w:rsid w:val="00D65FEA"/>
    <w:rsid w:val="00D71880"/>
    <w:rsid w:val="00D840D7"/>
    <w:rsid w:val="00D86A43"/>
    <w:rsid w:val="00D91875"/>
    <w:rsid w:val="00D94B8C"/>
    <w:rsid w:val="00D972CC"/>
    <w:rsid w:val="00DA351F"/>
    <w:rsid w:val="00DA66F5"/>
    <w:rsid w:val="00DB762A"/>
    <w:rsid w:val="00DB7E09"/>
    <w:rsid w:val="00DC0780"/>
    <w:rsid w:val="00DC0CC5"/>
    <w:rsid w:val="00DC2F89"/>
    <w:rsid w:val="00DC447C"/>
    <w:rsid w:val="00DC4872"/>
    <w:rsid w:val="00DC7B93"/>
    <w:rsid w:val="00DD2CF7"/>
    <w:rsid w:val="00DE17B8"/>
    <w:rsid w:val="00DE4E36"/>
    <w:rsid w:val="00DE6D66"/>
    <w:rsid w:val="00DF0CA0"/>
    <w:rsid w:val="00DF1D04"/>
    <w:rsid w:val="00DF3712"/>
    <w:rsid w:val="00E12CAC"/>
    <w:rsid w:val="00E138C5"/>
    <w:rsid w:val="00E17110"/>
    <w:rsid w:val="00E22F1D"/>
    <w:rsid w:val="00E24211"/>
    <w:rsid w:val="00E2638A"/>
    <w:rsid w:val="00E3396A"/>
    <w:rsid w:val="00E501E1"/>
    <w:rsid w:val="00E54BA0"/>
    <w:rsid w:val="00E561DD"/>
    <w:rsid w:val="00E659AB"/>
    <w:rsid w:val="00E70BFF"/>
    <w:rsid w:val="00E7536F"/>
    <w:rsid w:val="00E766F6"/>
    <w:rsid w:val="00E76CB8"/>
    <w:rsid w:val="00E82A37"/>
    <w:rsid w:val="00E8530B"/>
    <w:rsid w:val="00E87593"/>
    <w:rsid w:val="00EA08E1"/>
    <w:rsid w:val="00EA0C94"/>
    <w:rsid w:val="00EA47F2"/>
    <w:rsid w:val="00EA4FA7"/>
    <w:rsid w:val="00EA5384"/>
    <w:rsid w:val="00EB78D7"/>
    <w:rsid w:val="00ED02CD"/>
    <w:rsid w:val="00ED088A"/>
    <w:rsid w:val="00ED645D"/>
    <w:rsid w:val="00EE0268"/>
    <w:rsid w:val="00EE24FD"/>
    <w:rsid w:val="00EE398D"/>
    <w:rsid w:val="00EE6F2A"/>
    <w:rsid w:val="00EF1642"/>
    <w:rsid w:val="00EF706B"/>
    <w:rsid w:val="00F00EA8"/>
    <w:rsid w:val="00F01497"/>
    <w:rsid w:val="00F068CC"/>
    <w:rsid w:val="00F06F65"/>
    <w:rsid w:val="00F07989"/>
    <w:rsid w:val="00F10C22"/>
    <w:rsid w:val="00F11B9A"/>
    <w:rsid w:val="00F17743"/>
    <w:rsid w:val="00F20DC4"/>
    <w:rsid w:val="00F21580"/>
    <w:rsid w:val="00F22F10"/>
    <w:rsid w:val="00F23567"/>
    <w:rsid w:val="00F323A8"/>
    <w:rsid w:val="00F47F89"/>
    <w:rsid w:val="00F56528"/>
    <w:rsid w:val="00F60479"/>
    <w:rsid w:val="00F62E9E"/>
    <w:rsid w:val="00F63287"/>
    <w:rsid w:val="00F63B2F"/>
    <w:rsid w:val="00F6457D"/>
    <w:rsid w:val="00F67CDD"/>
    <w:rsid w:val="00F73B19"/>
    <w:rsid w:val="00F84266"/>
    <w:rsid w:val="00F8664E"/>
    <w:rsid w:val="00F86CF8"/>
    <w:rsid w:val="00F922A4"/>
    <w:rsid w:val="00F9751B"/>
    <w:rsid w:val="00FA160B"/>
    <w:rsid w:val="00FA4EA8"/>
    <w:rsid w:val="00FA68FB"/>
    <w:rsid w:val="00FB0EC7"/>
    <w:rsid w:val="00FB1AF1"/>
    <w:rsid w:val="00FB2FEB"/>
    <w:rsid w:val="00FB75D0"/>
    <w:rsid w:val="00FC4092"/>
    <w:rsid w:val="00FC5522"/>
    <w:rsid w:val="00FD1D92"/>
    <w:rsid w:val="00FD3A44"/>
    <w:rsid w:val="00FE2223"/>
    <w:rsid w:val="00FE5920"/>
    <w:rsid w:val="00FE60C0"/>
    <w:rsid w:val="00F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02D0BD-B6B1-4CCA-AEA0-1C3B4588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09"/>
    <w:rPr>
      <w:rFonts w:ascii="Calibri" w:eastAsia="Calibri" w:hAnsi="Calibri" w:cs="Times New Roman"/>
    </w:rPr>
  </w:style>
  <w:style w:type="paragraph" w:styleId="Heading1">
    <w:name w:val="heading 1"/>
    <w:basedOn w:val="Normal"/>
    <w:next w:val="Normal"/>
    <w:link w:val="Heading1Char"/>
    <w:uiPriority w:val="9"/>
    <w:qFormat/>
    <w:rsid w:val="001117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17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74409"/>
    <w:pPr>
      <w:suppressAutoHyphens/>
      <w:ind w:left="720"/>
    </w:pPr>
    <w:rPr>
      <w:rFonts w:cs="Calibri"/>
      <w:lang w:val="es-PR" w:eastAsia="ar-SA"/>
    </w:rPr>
  </w:style>
  <w:style w:type="character" w:styleId="Hyperlink">
    <w:name w:val="Hyperlink"/>
    <w:uiPriority w:val="99"/>
    <w:rsid w:val="00274409"/>
    <w:rPr>
      <w:color w:val="0000FF"/>
      <w:u w:val="single"/>
    </w:rPr>
  </w:style>
  <w:style w:type="paragraph" w:styleId="Footer">
    <w:name w:val="footer"/>
    <w:basedOn w:val="Normal"/>
    <w:link w:val="FooterChar"/>
    <w:uiPriority w:val="99"/>
    <w:unhideWhenUsed/>
    <w:rsid w:val="00274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409"/>
    <w:rPr>
      <w:rFonts w:ascii="Calibri" w:eastAsia="Calibri" w:hAnsi="Calibri" w:cs="Times New Roman"/>
    </w:rPr>
  </w:style>
  <w:style w:type="paragraph" w:styleId="Caption">
    <w:name w:val="caption"/>
    <w:basedOn w:val="Normal"/>
    <w:next w:val="Normal"/>
    <w:uiPriority w:val="35"/>
    <w:qFormat/>
    <w:rsid w:val="00274409"/>
    <w:pPr>
      <w:spacing w:after="0" w:line="240" w:lineRule="auto"/>
    </w:pPr>
    <w:rPr>
      <w:rFonts w:ascii="Times New Roman" w:eastAsia="SimSun" w:hAnsi="Times New Roman"/>
      <w:b/>
      <w:bCs/>
      <w:sz w:val="20"/>
      <w:szCs w:val="20"/>
      <w:lang w:val="es-PR" w:eastAsia="zh-CN"/>
    </w:rPr>
  </w:style>
  <w:style w:type="character" w:styleId="PageNumber">
    <w:name w:val="page number"/>
    <w:basedOn w:val="DefaultParagraphFont"/>
    <w:rsid w:val="00274409"/>
  </w:style>
  <w:style w:type="paragraph" w:styleId="NormalWeb">
    <w:name w:val="Normal (Web)"/>
    <w:basedOn w:val="Normal"/>
    <w:uiPriority w:val="99"/>
    <w:semiHidden/>
    <w:unhideWhenUsed/>
    <w:rsid w:val="00274409"/>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27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409"/>
    <w:rPr>
      <w:rFonts w:ascii="Tahoma" w:eastAsia="Calibri" w:hAnsi="Tahoma" w:cs="Tahoma"/>
      <w:sz w:val="16"/>
      <w:szCs w:val="16"/>
    </w:rPr>
  </w:style>
  <w:style w:type="paragraph" w:styleId="Header">
    <w:name w:val="header"/>
    <w:basedOn w:val="Normal"/>
    <w:link w:val="HeaderChar"/>
    <w:uiPriority w:val="99"/>
    <w:unhideWhenUsed/>
    <w:rsid w:val="004F0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E86"/>
    <w:rPr>
      <w:rFonts w:ascii="Calibri" w:eastAsia="Calibri" w:hAnsi="Calibri" w:cs="Times New Roman"/>
    </w:rPr>
  </w:style>
  <w:style w:type="character" w:styleId="CommentReference">
    <w:name w:val="annotation reference"/>
    <w:basedOn w:val="DefaultParagraphFont"/>
    <w:uiPriority w:val="99"/>
    <w:semiHidden/>
    <w:unhideWhenUsed/>
    <w:rsid w:val="00707310"/>
    <w:rPr>
      <w:sz w:val="16"/>
      <w:szCs w:val="16"/>
    </w:rPr>
  </w:style>
  <w:style w:type="paragraph" w:styleId="CommentText">
    <w:name w:val="annotation text"/>
    <w:basedOn w:val="Normal"/>
    <w:link w:val="CommentTextChar"/>
    <w:uiPriority w:val="99"/>
    <w:semiHidden/>
    <w:unhideWhenUsed/>
    <w:rsid w:val="00707310"/>
    <w:pPr>
      <w:spacing w:line="240" w:lineRule="auto"/>
    </w:pPr>
    <w:rPr>
      <w:sz w:val="20"/>
      <w:szCs w:val="20"/>
    </w:rPr>
  </w:style>
  <w:style w:type="character" w:customStyle="1" w:styleId="CommentTextChar">
    <w:name w:val="Comment Text Char"/>
    <w:basedOn w:val="DefaultParagraphFont"/>
    <w:link w:val="CommentText"/>
    <w:uiPriority w:val="99"/>
    <w:semiHidden/>
    <w:rsid w:val="007073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7310"/>
    <w:rPr>
      <w:b/>
      <w:bCs/>
    </w:rPr>
  </w:style>
  <w:style w:type="character" w:customStyle="1" w:styleId="CommentSubjectChar">
    <w:name w:val="Comment Subject Char"/>
    <w:basedOn w:val="CommentTextChar"/>
    <w:link w:val="CommentSubject"/>
    <w:uiPriority w:val="99"/>
    <w:semiHidden/>
    <w:rsid w:val="00707310"/>
    <w:rPr>
      <w:rFonts w:ascii="Calibri" w:eastAsia="Calibri" w:hAnsi="Calibri" w:cs="Times New Roman"/>
      <w:b/>
      <w:bCs/>
      <w:sz w:val="20"/>
      <w:szCs w:val="20"/>
    </w:rPr>
  </w:style>
  <w:style w:type="paragraph" w:styleId="HTMLPreformatted">
    <w:name w:val="HTML Preformatted"/>
    <w:basedOn w:val="Normal"/>
    <w:link w:val="HTMLPreformattedChar"/>
    <w:uiPriority w:val="99"/>
    <w:semiHidden/>
    <w:unhideWhenUsed/>
    <w:rsid w:val="00AA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36D3"/>
    <w:rPr>
      <w:rFonts w:ascii="Courier New" w:eastAsia="Times New Roman" w:hAnsi="Courier New" w:cs="Courier New"/>
      <w:sz w:val="20"/>
      <w:szCs w:val="20"/>
    </w:rPr>
  </w:style>
  <w:style w:type="table" w:styleId="TableGrid">
    <w:name w:val="Table Grid"/>
    <w:basedOn w:val="TableNormal"/>
    <w:uiPriority w:val="59"/>
    <w:rsid w:val="00FD1D9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17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1178C"/>
    <w:pPr>
      <w:outlineLvl w:val="9"/>
    </w:pPr>
  </w:style>
  <w:style w:type="character" w:customStyle="1" w:styleId="Heading2Char">
    <w:name w:val="Heading 2 Char"/>
    <w:basedOn w:val="DefaultParagraphFont"/>
    <w:link w:val="Heading2"/>
    <w:uiPriority w:val="9"/>
    <w:rsid w:val="0011178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1178C"/>
    <w:pPr>
      <w:spacing w:after="100"/>
    </w:pPr>
  </w:style>
  <w:style w:type="paragraph" w:styleId="TOC2">
    <w:name w:val="toc 2"/>
    <w:basedOn w:val="Normal"/>
    <w:next w:val="Normal"/>
    <w:autoRedefine/>
    <w:uiPriority w:val="39"/>
    <w:unhideWhenUsed/>
    <w:rsid w:val="0011178C"/>
    <w:pPr>
      <w:spacing w:after="100"/>
      <w:ind w:left="220"/>
    </w:pPr>
  </w:style>
  <w:style w:type="character" w:styleId="FollowedHyperlink">
    <w:name w:val="FollowedHyperlink"/>
    <w:basedOn w:val="DefaultParagraphFont"/>
    <w:uiPriority w:val="99"/>
    <w:semiHidden/>
    <w:unhideWhenUsed/>
    <w:rsid w:val="00D43F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5177">
      <w:bodyDiv w:val="1"/>
      <w:marLeft w:val="0"/>
      <w:marRight w:val="0"/>
      <w:marTop w:val="0"/>
      <w:marBottom w:val="0"/>
      <w:divBdr>
        <w:top w:val="none" w:sz="0" w:space="0" w:color="auto"/>
        <w:left w:val="none" w:sz="0" w:space="0" w:color="auto"/>
        <w:bottom w:val="none" w:sz="0" w:space="0" w:color="auto"/>
        <w:right w:val="none" w:sz="0" w:space="0" w:color="auto"/>
      </w:divBdr>
      <w:divsChild>
        <w:div w:id="33308426">
          <w:marLeft w:val="547"/>
          <w:marRight w:val="0"/>
          <w:marTop w:val="0"/>
          <w:marBottom w:val="0"/>
          <w:divBdr>
            <w:top w:val="none" w:sz="0" w:space="0" w:color="auto"/>
            <w:left w:val="none" w:sz="0" w:space="0" w:color="auto"/>
            <w:bottom w:val="none" w:sz="0" w:space="0" w:color="auto"/>
            <w:right w:val="none" w:sz="0" w:space="0" w:color="auto"/>
          </w:divBdr>
        </w:div>
      </w:divsChild>
    </w:div>
    <w:div w:id="114258902">
      <w:bodyDiv w:val="1"/>
      <w:marLeft w:val="0"/>
      <w:marRight w:val="0"/>
      <w:marTop w:val="0"/>
      <w:marBottom w:val="0"/>
      <w:divBdr>
        <w:top w:val="none" w:sz="0" w:space="0" w:color="auto"/>
        <w:left w:val="none" w:sz="0" w:space="0" w:color="auto"/>
        <w:bottom w:val="none" w:sz="0" w:space="0" w:color="auto"/>
        <w:right w:val="none" w:sz="0" w:space="0" w:color="auto"/>
      </w:divBdr>
      <w:divsChild>
        <w:div w:id="851184053">
          <w:marLeft w:val="547"/>
          <w:marRight w:val="0"/>
          <w:marTop w:val="0"/>
          <w:marBottom w:val="0"/>
          <w:divBdr>
            <w:top w:val="none" w:sz="0" w:space="0" w:color="auto"/>
            <w:left w:val="none" w:sz="0" w:space="0" w:color="auto"/>
            <w:bottom w:val="none" w:sz="0" w:space="0" w:color="auto"/>
            <w:right w:val="none" w:sz="0" w:space="0" w:color="auto"/>
          </w:divBdr>
        </w:div>
        <w:div w:id="1493913465">
          <w:marLeft w:val="547"/>
          <w:marRight w:val="0"/>
          <w:marTop w:val="0"/>
          <w:marBottom w:val="0"/>
          <w:divBdr>
            <w:top w:val="none" w:sz="0" w:space="0" w:color="auto"/>
            <w:left w:val="none" w:sz="0" w:space="0" w:color="auto"/>
            <w:bottom w:val="none" w:sz="0" w:space="0" w:color="auto"/>
            <w:right w:val="none" w:sz="0" w:space="0" w:color="auto"/>
          </w:divBdr>
        </w:div>
      </w:divsChild>
    </w:div>
    <w:div w:id="410464563">
      <w:bodyDiv w:val="1"/>
      <w:marLeft w:val="0"/>
      <w:marRight w:val="0"/>
      <w:marTop w:val="0"/>
      <w:marBottom w:val="0"/>
      <w:divBdr>
        <w:top w:val="none" w:sz="0" w:space="0" w:color="auto"/>
        <w:left w:val="none" w:sz="0" w:space="0" w:color="auto"/>
        <w:bottom w:val="none" w:sz="0" w:space="0" w:color="auto"/>
        <w:right w:val="none" w:sz="0" w:space="0" w:color="auto"/>
      </w:divBdr>
      <w:divsChild>
        <w:div w:id="114064207">
          <w:marLeft w:val="547"/>
          <w:marRight w:val="0"/>
          <w:marTop w:val="0"/>
          <w:marBottom w:val="0"/>
          <w:divBdr>
            <w:top w:val="none" w:sz="0" w:space="0" w:color="auto"/>
            <w:left w:val="none" w:sz="0" w:space="0" w:color="auto"/>
            <w:bottom w:val="none" w:sz="0" w:space="0" w:color="auto"/>
            <w:right w:val="none" w:sz="0" w:space="0" w:color="auto"/>
          </w:divBdr>
        </w:div>
        <w:div w:id="516311119">
          <w:marLeft w:val="547"/>
          <w:marRight w:val="0"/>
          <w:marTop w:val="0"/>
          <w:marBottom w:val="0"/>
          <w:divBdr>
            <w:top w:val="none" w:sz="0" w:space="0" w:color="auto"/>
            <w:left w:val="none" w:sz="0" w:space="0" w:color="auto"/>
            <w:bottom w:val="none" w:sz="0" w:space="0" w:color="auto"/>
            <w:right w:val="none" w:sz="0" w:space="0" w:color="auto"/>
          </w:divBdr>
        </w:div>
      </w:divsChild>
    </w:div>
    <w:div w:id="1129861663">
      <w:bodyDiv w:val="1"/>
      <w:marLeft w:val="0"/>
      <w:marRight w:val="0"/>
      <w:marTop w:val="0"/>
      <w:marBottom w:val="0"/>
      <w:divBdr>
        <w:top w:val="none" w:sz="0" w:space="0" w:color="auto"/>
        <w:left w:val="none" w:sz="0" w:space="0" w:color="auto"/>
        <w:bottom w:val="none" w:sz="0" w:space="0" w:color="auto"/>
        <w:right w:val="none" w:sz="0" w:space="0" w:color="auto"/>
      </w:divBdr>
    </w:div>
    <w:div w:id="1210922790">
      <w:bodyDiv w:val="1"/>
      <w:marLeft w:val="0"/>
      <w:marRight w:val="0"/>
      <w:marTop w:val="0"/>
      <w:marBottom w:val="0"/>
      <w:divBdr>
        <w:top w:val="none" w:sz="0" w:space="0" w:color="auto"/>
        <w:left w:val="none" w:sz="0" w:space="0" w:color="auto"/>
        <w:bottom w:val="none" w:sz="0" w:space="0" w:color="auto"/>
        <w:right w:val="none" w:sz="0" w:space="0" w:color="auto"/>
      </w:divBdr>
    </w:div>
    <w:div w:id="1568371472">
      <w:bodyDiv w:val="1"/>
      <w:marLeft w:val="0"/>
      <w:marRight w:val="0"/>
      <w:marTop w:val="0"/>
      <w:marBottom w:val="0"/>
      <w:divBdr>
        <w:top w:val="none" w:sz="0" w:space="0" w:color="auto"/>
        <w:left w:val="none" w:sz="0" w:space="0" w:color="auto"/>
        <w:bottom w:val="none" w:sz="0" w:space="0" w:color="auto"/>
        <w:right w:val="none" w:sz="0" w:space="0" w:color="auto"/>
      </w:divBdr>
      <w:divsChild>
        <w:div w:id="1004893839">
          <w:marLeft w:val="547"/>
          <w:marRight w:val="0"/>
          <w:marTop w:val="0"/>
          <w:marBottom w:val="0"/>
          <w:divBdr>
            <w:top w:val="none" w:sz="0" w:space="0" w:color="auto"/>
            <w:left w:val="none" w:sz="0" w:space="0" w:color="auto"/>
            <w:bottom w:val="none" w:sz="0" w:space="0" w:color="auto"/>
            <w:right w:val="none" w:sz="0" w:space="0" w:color="auto"/>
          </w:divBdr>
        </w:div>
        <w:div w:id="2053767771">
          <w:marLeft w:val="547"/>
          <w:marRight w:val="0"/>
          <w:marTop w:val="0"/>
          <w:marBottom w:val="0"/>
          <w:divBdr>
            <w:top w:val="none" w:sz="0" w:space="0" w:color="auto"/>
            <w:left w:val="none" w:sz="0" w:space="0" w:color="auto"/>
            <w:bottom w:val="none" w:sz="0" w:space="0" w:color="auto"/>
            <w:right w:val="none" w:sz="0" w:space="0" w:color="auto"/>
          </w:divBdr>
        </w:div>
      </w:divsChild>
    </w:div>
    <w:div w:id="1933852958">
      <w:bodyDiv w:val="1"/>
      <w:marLeft w:val="0"/>
      <w:marRight w:val="0"/>
      <w:marTop w:val="0"/>
      <w:marBottom w:val="0"/>
      <w:divBdr>
        <w:top w:val="none" w:sz="0" w:space="0" w:color="auto"/>
        <w:left w:val="none" w:sz="0" w:space="0" w:color="auto"/>
        <w:bottom w:val="none" w:sz="0" w:space="0" w:color="auto"/>
        <w:right w:val="none" w:sz="0" w:space="0" w:color="auto"/>
      </w:divBdr>
      <w:divsChild>
        <w:div w:id="1642271114">
          <w:marLeft w:val="547"/>
          <w:marRight w:val="0"/>
          <w:marTop w:val="0"/>
          <w:marBottom w:val="0"/>
          <w:divBdr>
            <w:top w:val="none" w:sz="0" w:space="0" w:color="auto"/>
            <w:left w:val="none" w:sz="0" w:space="0" w:color="auto"/>
            <w:bottom w:val="none" w:sz="0" w:space="0" w:color="auto"/>
            <w:right w:val="none" w:sz="0" w:space="0" w:color="auto"/>
          </w:divBdr>
        </w:div>
      </w:divsChild>
    </w:div>
    <w:div w:id="21332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dsismica.uprm.ed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redsismica.uprm.edu/Spanish/mailinglists/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F68F6-3ED6-4A84-875B-DBC7552B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2901</Words>
  <Characters>16539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SR-S-SMS</Company>
  <LinksUpToDate>false</LinksUpToDate>
  <CharactersWithSpaces>19402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Wildaomaris</dc:creator>
  <cp:lastModifiedBy>TsunamiReady</cp:lastModifiedBy>
  <cp:revision>5</cp:revision>
  <cp:lastPrinted>2016-01-21T14:19:00Z</cp:lastPrinted>
  <dcterms:created xsi:type="dcterms:W3CDTF">2016-02-25T18:22:00Z</dcterms:created>
  <dcterms:modified xsi:type="dcterms:W3CDTF">2016-04-29T14:47:00Z</dcterms:modified>
</cp:coreProperties>
</file>